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12227A" w14:textId="41B0CA0D" w:rsidR="004603EE" w:rsidRPr="004603EE" w:rsidRDefault="007536E8" w:rsidP="004603EE">
      <w:pPr>
        <w:pStyle w:val="Heading1"/>
      </w:pPr>
      <w:r w:rsidRPr="33981D53">
        <w:t xml:space="preserve">Antrag an Citizen Science Zürich für einen Seed Grant zur Förderung der Entwicklung und/oder Durchführung partizipativer Citizen </w:t>
      </w:r>
      <w:r w:rsidR="004603EE" w:rsidRPr="004603EE">
        <w:t>Science-Projekte</w:t>
      </w:r>
    </w:p>
    <w:p w14:paraId="5A457EEF" w14:textId="575C823E" w:rsidR="007536E8" w:rsidRDefault="007536E8" w:rsidP="007536E8">
      <w:r>
        <w:t>Ihr Gesuch sollte einen Umfang von 35’000 Zeichen (inklusive Leerzeichen, ca. zehn Seiten) nicht überschreiten. Einreichfrist ist der</w:t>
      </w:r>
      <w:r w:rsidRPr="33981D53">
        <w:rPr>
          <w:b/>
          <w:bCs/>
        </w:rPr>
        <w:t xml:space="preserve"> 30.04.2026, 23:59h</w:t>
      </w:r>
      <w:r>
        <w:t>.</w:t>
      </w:r>
    </w:p>
    <w:p w14:paraId="37238F16" w14:textId="77777777" w:rsidR="007536E8" w:rsidRDefault="007536E8" w:rsidP="007536E8"/>
    <w:p w14:paraId="6385EC72" w14:textId="3205467B" w:rsidR="005C2563" w:rsidRDefault="007536E8" w:rsidP="007536E8">
      <w:r>
        <w:t xml:space="preserve">Laden Sie das ausgefüllte Formular als PDF-Datei </w:t>
      </w:r>
      <w:hyperlink r:id="rId11">
        <w:r w:rsidRPr="6E666DD1">
          <w:rPr>
            <w:rStyle w:val="Hyperlink"/>
          </w:rPr>
          <w:t>hier im Online-Bewerbungstool</w:t>
        </w:r>
      </w:hyperlink>
      <w:r>
        <w:t xml:space="preserve"> hoch.</w:t>
      </w:r>
    </w:p>
    <w:p w14:paraId="7E002FDC" w14:textId="77777777" w:rsidR="007536E8" w:rsidRDefault="007536E8" w:rsidP="007536E8"/>
    <w:p w14:paraId="786BECF2" w14:textId="77777777" w:rsidR="007536E8" w:rsidRPr="007536E8" w:rsidRDefault="007536E8" w:rsidP="007536E8">
      <w:pPr>
        <w:rPr>
          <w:rFonts w:asciiTheme="majorHAnsi" w:hAnsiTheme="majorHAnsi"/>
        </w:rPr>
      </w:pPr>
    </w:p>
    <w:p w14:paraId="5F6DF58D" w14:textId="77777777" w:rsidR="007536E8" w:rsidRPr="007536E8" w:rsidRDefault="007536E8" w:rsidP="007536E8">
      <w:pPr>
        <w:pStyle w:val="ListParagraph"/>
        <w:numPr>
          <w:ilvl w:val="0"/>
          <w:numId w:val="24"/>
        </w:numPr>
        <w:rPr>
          <w:rFonts w:asciiTheme="majorHAnsi" w:hAnsiTheme="majorHAnsi"/>
        </w:rPr>
      </w:pPr>
      <w:r w:rsidRPr="007536E8">
        <w:rPr>
          <w:rFonts w:asciiTheme="majorHAnsi" w:hAnsiTheme="majorHAnsi"/>
        </w:rPr>
        <w:t>Titel des Projekts:</w:t>
      </w:r>
    </w:p>
    <w:tbl>
      <w:tblPr>
        <w:tblStyle w:val="TableGrid"/>
        <w:tblW w:w="0" w:type="auto"/>
        <w:tblInd w:w="720" w:type="dxa"/>
        <w:tblBorders>
          <w:top w:val="single" w:sz="4" w:space="0" w:color="0028A5" w:themeColor="accent1"/>
          <w:left w:val="single" w:sz="4" w:space="0" w:color="0028A5" w:themeColor="accent1"/>
          <w:bottom w:val="single" w:sz="4" w:space="0" w:color="0028A5" w:themeColor="accent1"/>
          <w:right w:val="single" w:sz="4" w:space="0" w:color="0028A5" w:themeColor="accent1"/>
          <w:insideH w:val="single" w:sz="4" w:space="0" w:color="0028A5" w:themeColor="accent1"/>
          <w:insideV w:val="single" w:sz="4" w:space="0" w:color="0028A5" w:themeColor="accent1"/>
        </w:tblBorders>
        <w:tblLook w:val="04A0" w:firstRow="1" w:lastRow="0" w:firstColumn="1" w:lastColumn="0" w:noHBand="0" w:noVBand="1"/>
      </w:tblPr>
      <w:tblGrid>
        <w:gridCol w:w="8455"/>
      </w:tblGrid>
      <w:tr w:rsidR="007536E8" w:rsidRPr="007536E8" w14:paraId="0DF07A92" w14:textId="77777777" w:rsidTr="007D1628">
        <w:tc>
          <w:tcPr>
            <w:tcW w:w="9062" w:type="dxa"/>
          </w:tcPr>
          <w:p w14:paraId="187202F5" w14:textId="77777777" w:rsidR="007536E8" w:rsidRPr="007536E8" w:rsidRDefault="007536E8" w:rsidP="007D1628">
            <w:pPr>
              <w:pStyle w:val="ListParagraph"/>
              <w:ind w:left="0"/>
              <w:rPr>
                <w:rFonts w:asciiTheme="majorHAnsi" w:hAnsiTheme="majorHAnsi"/>
              </w:rPr>
            </w:pPr>
          </w:p>
          <w:p w14:paraId="68E83796" w14:textId="77777777" w:rsidR="007536E8" w:rsidRPr="007536E8" w:rsidRDefault="007536E8" w:rsidP="007D1628">
            <w:pPr>
              <w:pStyle w:val="ListParagraph"/>
              <w:ind w:left="0"/>
              <w:rPr>
                <w:rFonts w:asciiTheme="majorHAnsi" w:hAnsiTheme="majorHAnsi"/>
              </w:rPr>
            </w:pPr>
          </w:p>
          <w:p w14:paraId="2FA95361" w14:textId="77777777" w:rsidR="007536E8" w:rsidRPr="007536E8" w:rsidRDefault="007536E8" w:rsidP="007D1628">
            <w:pPr>
              <w:pStyle w:val="ListParagraph"/>
              <w:ind w:left="0"/>
              <w:rPr>
                <w:rFonts w:asciiTheme="majorHAnsi" w:hAnsiTheme="majorHAnsi"/>
              </w:rPr>
            </w:pPr>
          </w:p>
        </w:tc>
      </w:tr>
    </w:tbl>
    <w:p w14:paraId="5D9AEDB5" w14:textId="77777777" w:rsidR="007536E8" w:rsidRPr="007536E8" w:rsidRDefault="007536E8" w:rsidP="007536E8">
      <w:pPr>
        <w:rPr>
          <w:rFonts w:asciiTheme="majorHAnsi" w:hAnsiTheme="majorHAnsi"/>
        </w:rPr>
      </w:pPr>
    </w:p>
    <w:p w14:paraId="1B9E1B36" w14:textId="77777777" w:rsidR="007536E8" w:rsidRPr="007536E8" w:rsidRDefault="007536E8" w:rsidP="007536E8">
      <w:pPr>
        <w:pStyle w:val="ListParagraph"/>
        <w:numPr>
          <w:ilvl w:val="0"/>
          <w:numId w:val="24"/>
        </w:numPr>
        <w:rPr>
          <w:rFonts w:asciiTheme="majorHAnsi" w:hAnsiTheme="majorHAnsi"/>
        </w:rPr>
      </w:pPr>
      <w:r w:rsidRPr="007536E8">
        <w:rPr>
          <w:rFonts w:asciiTheme="majorHAnsi" w:hAnsiTheme="majorHAnsi"/>
        </w:rPr>
        <w:t>Personen:</w:t>
      </w:r>
      <w:r w:rsidRPr="007536E8">
        <w:rPr>
          <w:rFonts w:asciiTheme="majorHAnsi" w:hAnsiTheme="majorHAnsi"/>
        </w:rPr>
        <w:br/>
        <w:t>Name, Affiliation und Rolle der beteiligten Forschenden;</w:t>
      </w:r>
    </w:p>
    <w:p w14:paraId="1B86B405" w14:textId="77777777" w:rsidR="007536E8" w:rsidRPr="007536E8" w:rsidRDefault="007536E8" w:rsidP="007536E8">
      <w:pPr>
        <w:pStyle w:val="ListParagraph"/>
        <w:rPr>
          <w:rFonts w:asciiTheme="majorHAnsi" w:hAnsiTheme="majorHAnsi"/>
        </w:rPr>
      </w:pPr>
      <w:r w:rsidRPr="007536E8">
        <w:rPr>
          <w:rFonts w:asciiTheme="majorHAnsi" w:hAnsiTheme="majorHAnsi"/>
        </w:rPr>
        <w:t xml:space="preserve">Name, (ggf. Organisation) und Rolle der beteiligten Bürger*innen. </w:t>
      </w:r>
    </w:p>
    <w:p w14:paraId="19B4EFA6" w14:textId="77777777" w:rsidR="007536E8" w:rsidRPr="007536E8" w:rsidRDefault="007536E8" w:rsidP="007536E8">
      <w:pPr>
        <w:pStyle w:val="ListParagraph"/>
        <w:ind w:hanging="11"/>
        <w:rPr>
          <w:rFonts w:asciiTheme="majorHAnsi" w:hAnsiTheme="majorHAnsi"/>
          <w:highlight w:val="lightGray"/>
        </w:rPr>
      </w:pPr>
      <w:r w:rsidRPr="007536E8">
        <w:rPr>
          <w:rFonts w:asciiTheme="majorHAnsi" w:hAnsiTheme="majorHAnsi"/>
          <w:highlight w:val="lightGray"/>
        </w:rPr>
        <w:t xml:space="preserve">→ Bitte beschreiben Sie kurz die jeweilige Rolle der am Projekt beteiligten Personen. </w:t>
      </w:r>
    </w:p>
    <w:p w14:paraId="4D5A5FE3" w14:textId="77777777" w:rsidR="007536E8" w:rsidRPr="007536E8" w:rsidRDefault="007536E8" w:rsidP="007536E8">
      <w:pPr>
        <w:pStyle w:val="ListParagraph"/>
        <w:ind w:hanging="11"/>
        <w:rPr>
          <w:rFonts w:asciiTheme="majorHAnsi" w:hAnsiTheme="majorHAnsi"/>
        </w:rPr>
      </w:pPr>
      <w:r w:rsidRPr="007536E8">
        <w:rPr>
          <w:rFonts w:asciiTheme="majorHAnsi" w:hAnsiTheme="majorHAnsi"/>
          <w:highlight w:val="lightGray"/>
        </w:rPr>
        <w:t>(Sie können im Bewerbungstool CVs oder andere geeignete Dokumente hochladen, aus dem Hintergrund und Kompetenzen der Antragstellenden hervorgehen.)</w:t>
      </w:r>
      <w:r w:rsidRPr="007536E8">
        <w:rPr>
          <w:rFonts w:asciiTheme="majorHAnsi" w:hAnsiTheme="majorHAnsi"/>
        </w:rPr>
        <w:br/>
      </w:r>
    </w:p>
    <w:tbl>
      <w:tblPr>
        <w:tblStyle w:val="TableGrid"/>
        <w:tblW w:w="0" w:type="auto"/>
        <w:tblInd w:w="720" w:type="dxa"/>
        <w:tblBorders>
          <w:top w:val="single" w:sz="4" w:space="0" w:color="0028A5" w:themeColor="accent1"/>
          <w:left w:val="single" w:sz="4" w:space="0" w:color="0028A5" w:themeColor="accent1"/>
          <w:bottom w:val="single" w:sz="4" w:space="0" w:color="0028A5" w:themeColor="accent1"/>
          <w:right w:val="single" w:sz="4" w:space="0" w:color="0028A5" w:themeColor="accent1"/>
          <w:insideH w:val="single" w:sz="4" w:space="0" w:color="0028A5" w:themeColor="accent1"/>
          <w:insideV w:val="single" w:sz="4" w:space="0" w:color="0028A5" w:themeColor="accent1"/>
        </w:tblBorders>
        <w:tblLook w:val="04A0" w:firstRow="1" w:lastRow="0" w:firstColumn="1" w:lastColumn="0" w:noHBand="0" w:noVBand="1"/>
      </w:tblPr>
      <w:tblGrid>
        <w:gridCol w:w="8455"/>
      </w:tblGrid>
      <w:tr w:rsidR="007536E8" w:rsidRPr="007536E8" w14:paraId="41AF4A08" w14:textId="77777777" w:rsidTr="007D1628">
        <w:tc>
          <w:tcPr>
            <w:tcW w:w="9062" w:type="dxa"/>
          </w:tcPr>
          <w:p w14:paraId="1F1D643A" w14:textId="77777777" w:rsidR="007536E8" w:rsidRPr="007536E8" w:rsidRDefault="007536E8" w:rsidP="007D1628">
            <w:pPr>
              <w:pStyle w:val="ListParagraph"/>
              <w:ind w:left="0"/>
              <w:rPr>
                <w:rFonts w:asciiTheme="majorHAnsi" w:hAnsiTheme="majorHAnsi"/>
              </w:rPr>
            </w:pPr>
          </w:p>
          <w:p w14:paraId="459AD9F7" w14:textId="77777777" w:rsidR="007536E8" w:rsidRPr="007536E8" w:rsidRDefault="007536E8" w:rsidP="007D1628">
            <w:pPr>
              <w:pStyle w:val="ListParagraph"/>
              <w:ind w:left="0"/>
              <w:rPr>
                <w:rFonts w:asciiTheme="majorHAnsi" w:hAnsiTheme="majorHAnsi"/>
              </w:rPr>
            </w:pPr>
          </w:p>
          <w:p w14:paraId="60A8AADA" w14:textId="77777777" w:rsidR="007536E8" w:rsidRPr="007536E8" w:rsidRDefault="007536E8" w:rsidP="007D1628">
            <w:pPr>
              <w:pStyle w:val="ListParagraph"/>
              <w:ind w:left="0"/>
              <w:rPr>
                <w:rFonts w:asciiTheme="majorHAnsi" w:hAnsiTheme="majorHAnsi"/>
              </w:rPr>
            </w:pPr>
          </w:p>
        </w:tc>
      </w:tr>
    </w:tbl>
    <w:p w14:paraId="7CB7F0C4" w14:textId="77777777" w:rsidR="007536E8" w:rsidRPr="007536E8" w:rsidRDefault="007536E8" w:rsidP="007536E8">
      <w:pPr>
        <w:pStyle w:val="ListParagraph"/>
        <w:rPr>
          <w:rFonts w:asciiTheme="majorHAnsi" w:hAnsiTheme="majorHAnsi"/>
        </w:rPr>
      </w:pPr>
    </w:p>
    <w:p w14:paraId="379C8391" w14:textId="77777777" w:rsidR="007536E8" w:rsidRPr="007536E8" w:rsidRDefault="007536E8" w:rsidP="007536E8">
      <w:pPr>
        <w:pStyle w:val="ListParagraph"/>
        <w:numPr>
          <w:ilvl w:val="0"/>
          <w:numId w:val="24"/>
        </w:numPr>
        <w:rPr>
          <w:rFonts w:asciiTheme="majorHAnsi" w:hAnsiTheme="majorHAnsi"/>
        </w:rPr>
      </w:pPr>
      <w:r w:rsidRPr="007536E8">
        <w:rPr>
          <w:rFonts w:asciiTheme="majorHAnsi" w:hAnsiTheme="majorHAnsi"/>
        </w:rPr>
        <w:t>Kurze Zusammenfassung (max. 1500 Zeichen):</w:t>
      </w:r>
      <w:r w:rsidRPr="007536E8">
        <w:rPr>
          <w:rFonts w:asciiTheme="majorHAnsi" w:hAnsiTheme="majorHAnsi"/>
        </w:rPr>
        <w:br/>
        <w:t>Worum geht es in Ihrem Forschungsprojekt? Wozu möchten Sie das Projekt durchführen?</w:t>
      </w:r>
    </w:p>
    <w:p w14:paraId="0A702EF7" w14:textId="77777777" w:rsidR="007536E8" w:rsidRPr="007536E8" w:rsidRDefault="007536E8" w:rsidP="007536E8">
      <w:pPr>
        <w:pStyle w:val="ListParagraph"/>
        <w:rPr>
          <w:rFonts w:asciiTheme="majorHAnsi" w:hAnsiTheme="majorHAnsi"/>
        </w:rPr>
      </w:pPr>
    </w:p>
    <w:tbl>
      <w:tblPr>
        <w:tblStyle w:val="TableGrid"/>
        <w:tblW w:w="0" w:type="auto"/>
        <w:tblInd w:w="720" w:type="dxa"/>
        <w:tblBorders>
          <w:top w:val="single" w:sz="4" w:space="0" w:color="0028A5" w:themeColor="accent1"/>
          <w:left w:val="single" w:sz="4" w:space="0" w:color="0028A5" w:themeColor="accent1"/>
          <w:bottom w:val="single" w:sz="4" w:space="0" w:color="0028A5" w:themeColor="accent1"/>
          <w:right w:val="single" w:sz="4" w:space="0" w:color="0028A5" w:themeColor="accent1"/>
          <w:insideH w:val="single" w:sz="4" w:space="0" w:color="0028A5" w:themeColor="accent1"/>
          <w:insideV w:val="single" w:sz="4" w:space="0" w:color="0028A5" w:themeColor="accent1"/>
        </w:tblBorders>
        <w:tblLook w:val="04A0" w:firstRow="1" w:lastRow="0" w:firstColumn="1" w:lastColumn="0" w:noHBand="0" w:noVBand="1"/>
      </w:tblPr>
      <w:tblGrid>
        <w:gridCol w:w="8455"/>
      </w:tblGrid>
      <w:tr w:rsidR="007536E8" w:rsidRPr="007536E8" w14:paraId="0AD0A471" w14:textId="77777777" w:rsidTr="007D1628">
        <w:tc>
          <w:tcPr>
            <w:tcW w:w="9062" w:type="dxa"/>
          </w:tcPr>
          <w:p w14:paraId="0CC672AE" w14:textId="77777777" w:rsidR="007536E8" w:rsidRPr="007536E8" w:rsidRDefault="007536E8" w:rsidP="007D1628">
            <w:pPr>
              <w:pStyle w:val="ListParagraph"/>
              <w:ind w:left="0"/>
              <w:rPr>
                <w:rFonts w:asciiTheme="majorHAnsi" w:hAnsiTheme="majorHAnsi"/>
              </w:rPr>
            </w:pPr>
          </w:p>
          <w:p w14:paraId="342A327C" w14:textId="77777777" w:rsidR="007536E8" w:rsidRPr="007536E8" w:rsidRDefault="007536E8" w:rsidP="007D1628">
            <w:pPr>
              <w:pStyle w:val="ListParagraph"/>
              <w:ind w:left="0"/>
              <w:rPr>
                <w:rFonts w:asciiTheme="majorHAnsi" w:hAnsiTheme="majorHAnsi"/>
              </w:rPr>
            </w:pPr>
          </w:p>
          <w:p w14:paraId="51DF9E81" w14:textId="77777777" w:rsidR="007536E8" w:rsidRPr="007536E8" w:rsidRDefault="007536E8" w:rsidP="007D1628">
            <w:pPr>
              <w:pStyle w:val="ListParagraph"/>
              <w:ind w:left="0"/>
              <w:rPr>
                <w:rFonts w:asciiTheme="majorHAnsi" w:hAnsiTheme="majorHAnsi"/>
              </w:rPr>
            </w:pPr>
          </w:p>
        </w:tc>
      </w:tr>
    </w:tbl>
    <w:p w14:paraId="014133E8" w14:textId="77777777" w:rsidR="007536E8" w:rsidRPr="007536E8" w:rsidRDefault="007536E8" w:rsidP="007536E8">
      <w:pPr>
        <w:pStyle w:val="ListParagraph"/>
        <w:rPr>
          <w:rFonts w:asciiTheme="majorHAnsi" w:hAnsiTheme="majorHAnsi"/>
        </w:rPr>
      </w:pPr>
    </w:p>
    <w:p w14:paraId="3D710F3E" w14:textId="77777777" w:rsidR="007536E8" w:rsidRPr="007536E8" w:rsidRDefault="007536E8" w:rsidP="007536E8">
      <w:pPr>
        <w:pStyle w:val="ListParagraph"/>
        <w:numPr>
          <w:ilvl w:val="0"/>
          <w:numId w:val="24"/>
        </w:numPr>
        <w:rPr>
          <w:rFonts w:asciiTheme="majorHAnsi" w:hAnsiTheme="majorHAnsi"/>
        </w:rPr>
      </w:pPr>
      <w:r w:rsidRPr="007536E8">
        <w:rPr>
          <w:rFonts w:asciiTheme="majorHAnsi" w:hAnsiTheme="majorHAnsi"/>
        </w:rPr>
        <w:t>Projektphase:</w:t>
      </w:r>
      <w:r w:rsidRPr="007536E8">
        <w:rPr>
          <w:rFonts w:asciiTheme="majorHAnsi" w:hAnsiTheme="majorHAnsi"/>
        </w:rPr>
        <w:br/>
        <w:t xml:space="preserve">Welcher Projektphase ordnen Sie Ihr Vorhaben primär zu? (Bitte eine Box mit x kennzeichnen): </w:t>
      </w:r>
    </w:p>
    <w:p w14:paraId="35628DB3" w14:textId="77777777" w:rsidR="007536E8" w:rsidRPr="007536E8" w:rsidRDefault="00000000" w:rsidP="007536E8">
      <w:pPr>
        <w:pStyle w:val="ListParagraph"/>
        <w:rPr>
          <w:rFonts w:asciiTheme="majorHAnsi" w:hAnsiTheme="majorHAnsi"/>
        </w:rPr>
      </w:pPr>
      <w:sdt>
        <w:sdtPr>
          <w:rPr>
            <w:rFonts w:asciiTheme="majorHAnsi" w:hAnsiTheme="majorHAnsi"/>
          </w:rPr>
          <w:id w:val="-2119207666"/>
          <w14:checkbox>
            <w14:checked w14:val="0"/>
            <w14:checkedState w14:val="2612" w14:font="MS Gothic"/>
            <w14:uncheckedState w14:val="2610" w14:font="MS Gothic"/>
          </w14:checkbox>
        </w:sdtPr>
        <w:sdtContent>
          <w:r w:rsidR="007536E8" w:rsidRPr="007536E8">
            <w:rPr>
              <w:rFonts w:asciiTheme="majorHAnsi" w:eastAsia="MS Gothic" w:hAnsiTheme="majorHAnsi"/>
            </w:rPr>
            <w:t>☐</w:t>
          </w:r>
        </w:sdtContent>
      </w:sdt>
      <w:r w:rsidR="007536E8" w:rsidRPr="007536E8">
        <w:rPr>
          <w:rFonts w:asciiTheme="majorHAnsi" w:hAnsiTheme="majorHAnsi"/>
        </w:rPr>
        <w:t xml:space="preserve">Entwicklungsphase </w:t>
      </w:r>
    </w:p>
    <w:p w14:paraId="20E2D89B" w14:textId="77777777" w:rsidR="007536E8" w:rsidRPr="007536E8" w:rsidRDefault="00000000" w:rsidP="007536E8">
      <w:pPr>
        <w:ind w:left="720"/>
        <w:rPr>
          <w:rFonts w:asciiTheme="majorHAnsi" w:hAnsiTheme="majorHAnsi"/>
        </w:rPr>
      </w:pPr>
      <w:sdt>
        <w:sdtPr>
          <w:rPr>
            <w:rFonts w:asciiTheme="majorHAnsi" w:hAnsiTheme="majorHAnsi"/>
          </w:rPr>
          <w:id w:val="1839880764"/>
          <w14:checkbox>
            <w14:checked w14:val="0"/>
            <w14:checkedState w14:val="2612" w14:font="MS Gothic"/>
            <w14:uncheckedState w14:val="2610" w14:font="MS Gothic"/>
          </w14:checkbox>
        </w:sdtPr>
        <w:sdtContent>
          <w:r w:rsidR="007536E8" w:rsidRPr="007536E8">
            <w:rPr>
              <w:rFonts w:asciiTheme="majorHAnsi" w:eastAsia="MS Gothic" w:hAnsiTheme="majorHAnsi"/>
            </w:rPr>
            <w:t>☐</w:t>
          </w:r>
        </w:sdtContent>
      </w:sdt>
      <w:r w:rsidR="007536E8" w:rsidRPr="007536E8">
        <w:rPr>
          <w:rFonts w:asciiTheme="majorHAnsi" w:hAnsiTheme="majorHAnsi"/>
        </w:rPr>
        <w:t>Durchführung</w:t>
      </w:r>
    </w:p>
    <w:p w14:paraId="399C7E36" w14:textId="77777777" w:rsidR="007536E8" w:rsidRPr="007536E8" w:rsidRDefault="007536E8" w:rsidP="007536E8">
      <w:pPr>
        <w:pStyle w:val="ListParagraph"/>
        <w:rPr>
          <w:rFonts w:asciiTheme="majorHAnsi" w:hAnsiTheme="majorHAnsi"/>
        </w:rPr>
      </w:pPr>
    </w:p>
    <w:p w14:paraId="43A2B788" w14:textId="77777777" w:rsidR="007536E8" w:rsidRPr="007536E8" w:rsidRDefault="007536E8" w:rsidP="007536E8">
      <w:pPr>
        <w:spacing w:line="240" w:lineRule="auto"/>
        <w:rPr>
          <w:rFonts w:asciiTheme="majorHAnsi" w:hAnsiTheme="majorHAnsi"/>
        </w:rPr>
      </w:pPr>
      <w:r w:rsidRPr="007536E8">
        <w:rPr>
          <w:rFonts w:asciiTheme="majorHAnsi" w:hAnsiTheme="majorHAnsi"/>
        </w:rPr>
        <w:br w:type="page"/>
      </w:r>
    </w:p>
    <w:p w14:paraId="5467B50C" w14:textId="77777777" w:rsidR="007536E8" w:rsidRPr="007536E8" w:rsidRDefault="007536E8" w:rsidP="007536E8">
      <w:pPr>
        <w:pStyle w:val="ListParagraph"/>
        <w:numPr>
          <w:ilvl w:val="0"/>
          <w:numId w:val="24"/>
        </w:numPr>
        <w:rPr>
          <w:rFonts w:asciiTheme="majorHAnsi" w:hAnsiTheme="majorHAnsi"/>
        </w:rPr>
      </w:pPr>
      <w:r w:rsidRPr="007536E8">
        <w:rPr>
          <w:rFonts w:asciiTheme="majorHAnsi" w:hAnsiTheme="majorHAnsi"/>
        </w:rPr>
        <w:lastRenderedPageBreak/>
        <w:t>Forschungsstand:</w:t>
      </w:r>
      <w:r w:rsidRPr="007536E8">
        <w:rPr>
          <w:rFonts w:asciiTheme="majorHAnsi" w:hAnsiTheme="majorHAnsi"/>
        </w:rPr>
        <w:br/>
        <w:t xml:space="preserve">Legen Sie die Forschungsfrage(n) und den aktuellen Stand der Forschung knapp und präzise dar. </w:t>
      </w:r>
      <w:r w:rsidRPr="007536E8">
        <w:rPr>
          <w:rFonts w:asciiTheme="majorHAnsi" w:hAnsiTheme="majorHAnsi"/>
        </w:rPr>
        <w:br/>
      </w:r>
    </w:p>
    <w:tbl>
      <w:tblPr>
        <w:tblStyle w:val="TableGrid"/>
        <w:tblW w:w="0" w:type="auto"/>
        <w:tblInd w:w="720" w:type="dxa"/>
        <w:tblBorders>
          <w:top w:val="single" w:sz="4" w:space="0" w:color="0028A5" w:themeColor="accent1"/>
          <w:left w:val="single" w:sz="4" w:space="0" w:color="0028A5" w:themeColor="accent1"/>
          <w:bottom w:val="single" w:sz="4" w:space="0" w:color="0028A5" w:themeColor="accent1"/>
          <w:right w:val="single" w:sz="4" w:space="0" w:color="0028A5" w:themeColor="accent1"/>
          <w:insideH w:val="single" w:sz="4" w:space="0" w:color="0028A5" w:themeColor="accent1"/>
          <w:insideV w:val="single" w:sz="4" w:space="0" w:color="0028A5" w:themeColor="accent1"/>
        </w:tblBorders>
        <w:tblLook w:val="04A0" w:firstRow="1" w:lastRow="0" w:firstColumn="1" w:lastColumn="0" w:noHBand="0" w:noVBand="1"/>
      </w:tblPr>
      <w:tblGrid>
        <w:gridCol w:w="8342"/>
      </w:tblGrid>
      <w:tr w:rsidR="007536E8" w:rsidRPr="007536E8" w14:paraId="02A3C2E8" w14:textId="77777777" w:rsidTr="007D1628">
        <w:tc>
          <w:tcPr>
            <w:tcW w:w="8342" w:type="dxa"/>
          </w:tcPr>
          <w:p w14:paraId="299962A1" w14:textId="77777777" w:rsidR="007536E8" w:rsidRPr="007536E8" w:rsidRDefault="007536E8" w:rsidP="007D1628">
            <w:pPr>
              <w:pStyle w:val="ListParagraph"/>
              <w:ind w:left="0"/>
              <w:rPr>
                <w:rFonts w:asciiTheme="majorHAnsi" w:hAnsiTheme="majorHAnsi"/>
              </w:rPr>
            </w:pPr>
          </w:p>
          <w:p w14:paraId="7C698916" w14:textId="77777777" w:rsidR="007536E8" w:rsidRPr="007536E8" w:rsidRDefault="007536E8" w:rsidP="007D1628">
            <w:pPr>
              <w:pStyle w:val="ListParagraph"/>
              <w:ind w:left="0"/>
              <w:rPr>
                <w:rFonts w:asciiTheme="majorHAnsi" w:hAnsiTheme="majorHAnsi"/>
              </w:rPr>
            </w:pPr>
          </w:p>
          <w:p w14:paraId="77BCFF95" w14:textId="77777777" w:rsidR="007536E8" w:rsidRPr="007536E8" w:rsidRDefault="007536E8" w:rsidP="007D1628">
            <w:pPr>
              <w:pStyle w:val="ListParagraph"/>
              <w:ind w:left="0"/>
              <w:rPr>
                <w:rFonts w:asciiTheme="majorHAnsi" w:hAnsiTheme="majorHAnsi"/>
              </w:rPr>
            </w:pPr>
          </w:p>
          <w:p w14:paraId="28A5FB3B" w14:textId="77777777" w:rsidR="007536E8" w:rsidRPr="007536E8" w:rsidRDefault="007536E8" w:rsidP="007D1628">
            <w:pPr>
              <w:pStyle w:val="ListParagraph"/>
              <w:ind w:left="0"/>
              <w:rPr>
                <w:rFonts w:asciiTheme="majorHAnsi" w:hAnsiTheme="majorHAnsi"/>
              </w:rPr>
            </w:pPr>
          </w:p>
        </w:tc>
      </w:tr>
    </w:tbl>
    <w:p w14:paraId="5F78E1CC" w14:textId="77777777" w:rsidR="007536E8" w:rsidRPr="007536E8" w:rsidRDefault="007536E8" w:rsidP="007536E8">
      <w:pPr>
        <w:pStyle w:val="ListParagraph"/>
        <w:rPr>
          <w:rFonts w:asciiTheme="majorHAnsi" w:hAnsiTheme="majorHAnsi"/>
        </w:rPr>
      </w:pPr>
    </w:p>
    <w:p w14:paraId="3B7B2CB3" w14:textId="77777777" w:rsidR="007536E8" w:rsidRPr="007536E8" w:rsidRDefault="007536E8" w:rsidP="007536E8">
      <w:pPr>
        <w:pStyle w:val="ListParagraph"/>
        <w:numPr>
          <w:ilvl w:val="0"/>
          <w:numId w:val="24"/>
        </w:numPr>
        <w:rPr>
          <w:rFonts w:asciiTheme="majorHAnsi" w:hAnsiTheme="majorHAnsi"/>
        </w:rPr>
      </w:pPr>
      <w:r w:rsidRPr="007536E8">
        <w:rPr>
          <w:rFonts w:asciiTheme="majorHAnsi" w:hAnsiTheme="majorHAnsi"/>
        </w:rPr>
        <w:t>Mehrwert:</w:t>
      </w:r>
      <w:r w:rsidRPr="007536E8">
        <w:rPr>
          <w:rFonts w:asciiTheme="majorHAnsi" w:hAnsiTheme="majorHAnsi"/>
        </w:rPr>
        <w:br/>
        <w:t xml:space="preserve">Was ist der wissenschaftliche Mehrwert einer partizipativen Ausgestaltung dieses Forschungsprojektes? </w:t>
      </w:r>
      <w:r w:rsidRPr="007536E8">
        <w:rPr>
          <w:rFonts w:asciiTheme="majorHAnsi" w:hAnsiTheme="majorHAnsi"/>
        </w:rPr>
        <w:br/>
      </w:r>
    </w:p>
    <w:tbl>
      <w:tblPr>
        <w:tblStyle w:val="TableGrid"/>
        <w:tblW w:w="0" w:type="auto"/>
        <w:tblInd w:w="720" w:type="dxa"/>
        <w:tblBorders>
          <w:top w:val="single" w:sz="4" w:space="0" w:color="0028A5" w:themeColor="accent1"/>
          <w:left w:val="single" w:sz="4" w:space="0" w:color="0028A5" w:themeColor="accent1"/>
          <w:bottom w:val="single" w:sz="4" w:space="0" w:color="0028A5" w:themeColor="accent1"/>
          <w:right w:val="single" w:sz="4" w:space="0" w:color="0028A5" w:themeColor="accent1"/>
          <w:insideH w:val="single" w:sz="4" w:space="0" w:color="0028A5" w:themeColor="accent1"/>
          <w:insideV w:val="single" w:sz="4" w:space="0" w:color="0028A5" w:themeColor="accent1"/>
        </w:tblBorders>
        <w:tblLook w:val="04A0" w:firstRow="1" w:lastRow="0" w:firstColumn="1" w:lastColumn="0" w:noHBand="0" w:noVBand="1"/>
      </w:tblPr>
      <w:tblGrid>
        <w:gridCol w:w="8342"/>
      </w:tblGrid>
      <w:tr w:rsidR="007536E8" w:rsidRPr="007536E8" w14:paraId="5C057D5A" w14:textId="77777777" w:rsidTr="007D1628">
        <w:tc>
          <w:tcPr>
            <w:tcW w:w="8342" w:type="dxa"/>
          </w:tcPr>
          <w:p w14:paraId="7F6E947B" w14:textId="77777777" w:rsidR="007536E8" w:rsidRPr="007536E8" w:rsidRDefault="007536E8" w:rsidP="007D1628">
            <w:pPr>
              <w:pStyle w:val="ListParagraph"/>
              <w:ind w:left="0"/>
              <w:rPr>
                <w:rFonts w:asciiTheme="majorHAnsi" w:hAnsiTheme="majorHAnsi"/>
              </w:rPr>
            </w:pPr>
          </w:p>
          <w:p w14:paraId="5043417F" w14:textId="77777777" w:rsidR="007536E8" w:rsidRPr="007536E8" w:rsidRDefault="007536E8" w:rsidP="007D1628">
            <w:pPr>
              <w:pStyle w:val="ListParagraph"/>
              <w:ind w:left="0"/>
              <w:rPr>
                <w:rFonts w:asciiTheme="majorHAnsi" w:hAnsiTheme="majorHAnsi"/>
              </w:rPr>
            </w:pPr>
          </w:p>
          <w:p w14:paraId="3F348712" w14:textId="77777777" w:rsidR="007536E8" w:rsidRPr="007536E8" w:rsidRDefault="007536E8" w:rsidP="007D1628">
            <w:pPr>
              <w:pStyle w:val="ListParagraph"/>
              <w:ind w:left="0"/>
              <w:rPr>
                <w:rFonts w:asciiTheme="majorHAnsi" w:hAnsiTheme="majorHAnsi"/>
              </w:rPr>
            </w:pPr>
          </w:p>
          <w:p w14:paraId="5D2E8086" w14:textId="77777777" w:rsidR="007536E8" w:rsidRPr="007536E8" w:rsidRDefault="007536E8" w:rsidP="007D1628">
            <w:pPr>
              <w:pStyle w:val="ListParagraph"/>
              <w:ind w:left="0"/>
              <w:rPr>
                <w:rFonts w:asciiTheme="majorHAnsi" w:hAnsiTheme="majorHAnsi"/>
              </w:rPr>
            </w:pPr>
          </w:p>
        </w:tc>
      </w:tr>
    </w:tbl>
    <w:p w14:paraId="59A6DC61" w14:textId="77777777" w:rsidR="007536E8" w:rsidRPr="007536E8" w:rsidRDefault="007536E8" w:rsidP="007536E8">
      <w:pPr>
        <w:pStyle w:val="ListParagraph"/>
        <w:rPr>
          <w:rFonts w:asciiTheme="majorHAnsi" w:hAnsiTheme="majorHAnsi"/>
        </w:rPr>
      </w:pPr>
    </w:p>
    <w:p w14:paraId="71616AA6" w14:textId="77777777" w:rsidR="007536E8" w:rsidRPr="007536E8" w:rsidRDefault="007536E8" w:rsidP="007536E8">
      <w:pPr>
        <w:pStyle w:val="ListParagraph"/>
        <w:numPr>
          <w:ilvl w:val="0"/>
          <w:numId w:val="24"/>
        </w:numPr>
        <w:rPr>
          <w:rFonts w:asciiTheme="majorHAnsi" w:hAnsiTheme="majorHAnsi"/>
        </w:rPr>
      </w:pPr>
      <w:r w:rsidRPr="007536E8">
        <w:rPr>
          <w:rFonts w:asciiTheme="majorHAnsi" w:hAnsiTheme="majorHAnsi"/>
        </w:rPr>
        <w:t>Gesellschaft:</w:t>
      </w:r>
      <w:r w:rsidRPr="007536E8">
        <w:rPr>
          <w:rFonts w:asciiTheme="majorHAnsi" w:hAnsiTheme="majorHAnsi"/>
        </w:rPr>
        <w:br/>
        <w:t>Welches gesellschaftliche Problem wird durch das Projekt angegangen? Welchen gesellschaftlichen Bedarf gibt es (und wer ist davon betroffen)?</w:t>
      </w:r>
      <w:r w:rsidRPr="007536E8">
        <w:rPr>
          <w:rFonts w:asciiTheme="majorHAnsi" w:hAnsiTheme="majorHAnsi"/>
        </w:rPr>
        <w:br/>
      </w:r>
    </w:p>
    <w:tbl>
      <w:tblPr>
        <w:tblStyle w:val="TableGrid"/>
        <w:tblW w:w="0" w:type="auto"/>
        <w:tblInd w:w="720" w:type="dxa"/>
        <w:tblBorders>
          <w:top w:val="single" w:sz="4" w:space="0" w:color="0028A5" w:themeColor="accent1"/>
          <w:left w:val="single" w:sz="4" w:space="0" w:color="0028A5" w:themeColor="accent1"/>
          <w:bottom w:val="single" w:sz="4" w:space="0" w:color="0028A5" w:themeColor="accent1"/>
          <w:right w:val="single" w:sz="4" w:space="0" w:color="0028A5" w:themeColor="accent1"/>
          <w:insideH w:val="single" w:sz="4" w:space="0" w:color="0028A5" w:themeColor="accent1"/>
          <w:insideV w:val="single" w:sz="4" w:space="0" w:color="0028A5" w:themeColor="accent1"/>
        </w:tblBorders>
        <w:tblLook w:val="04A0" w:firstRow="1" w:lastRow="0" w:firstColumn="1" w:lastColumn="0" w:noHBand="0" w:noVBand="1"/>
      </w:tblPr>
      <w:tblGrid>
        <w:gridCol w:w="8342"/>
      </w:tblGrid>
      <w:tr w:rsidR="007536E8" w:rsidRPr="007536E8" w14:paraId="37B5A892" w14:textId="77777777" w:rsidTr="007D1628">
        <w:tc>
          <w:tcPr>
            <w:tcW w:w="8342" w:type="dxa"/>
          </w:tcPr>
          <w:p w14:paraId="41455459" w14:textId="77777777" w:rsidR="007536E8" w:rsidRPr="007536E8" w:rsidRDefault="007536E8" w:rsidP="007D1628">
            <w:pPr>
              <w:pStyle w:val="ListParagraph"/>
              <w:ind w:left="0"/>
              <w:rPr>
                <w:rFonts w:asciiTheme="majorHAnsi" w:hAnsiTheme="majorHAnsi"/>
              </w:rPr>
            </w:pPr>
          </w:p>
          <w:p w14:paraId="1BC19F7E" w14:textId="77777777" w:rsidR="007536E8" w:rsidRPr="007536E8" w:rsidRDefault="007536E8" w:rsidP="007D1628">
            <w:pPr>
              <w:pStyle w:val="ListParagraph"/>
              <w:ind w:left="0"/>
              <w:rPr>
                <w:rFonts w:asciiTheme="majorHAnsi" w:hAnsiTheme="majorHAnsi"/>
              </w:rPr>
            </w:pPr>
          </w:p>
          <w:p w14:paraId="6E107159" w14:textId="77777777" w:rsidR="007536E8" w:rsidRPr="007536E8" w:rsidRDefault="007536E8" w:rsidP="007D1628">
            <w:pPr>
              <w:pStyle w:val="ListParagraph"/>
              <w:ind w:left="0"/>
              <w:rPr>
                <w:rFonts w:asciiTheme="majorHAnsi" w:hAnsiTheme="majorHAnsi"/>
              </w:rPr>
            </w:pPr>
          </w:p>
          <w:p w14:paraId="07D9559A" w14:textId="77777777" w:rsidR="007536E8" w:rsidRPr="007536E8" w:rsidRDefault="007536E8" w:rsidP="007D1628">
            <w:pPr>
              <w:pStyle w:val="ListParagraph"/>
              <w:ind w:left="0"/>
              <w:rPr>
                <w:rFonts w:asciiTheme="majorHAnsi" w:hAnsiTheme="majorHAnsi"/>
              </w:rPr>
            </w:pPr>
          </w:p>
        </w:tc>
      </w:tr>
    </w:tbl>
    <w:p w14:paraId="4F10C8A6" w14:textId="77777777" w:rsidR="007536E8" w:rsidRPr="007536E8" w:rsidRDefault="007536E8" w:rsidP="007536E8">
      <w:pPr>
        <w:pStyle w:val="ListParagraph"/>
        <w:rPr>
          <w:rFonts w:asciiTheme="majorHAnsi" w:hAnsiTheme="majorHAnsi"/>
        </w:rPr>
      </w:pPr>
    </w:p>
    <w:p w14:paraId="51EE5974" w14:textId="77777777" w:rsidR="007536E8" w:rsidRPr="007536E8" w:rsidRDefault="007536E8" w:rsidP="007536E8">
      <w:pPr>
        <w:pStyle w:val="ListParagraph"/>
        <w:numPr>
          <w:ilvl w:val="0"/>
          <w:numId w:val="24"/>
        </w:numPr>
        <w:rPr>
          <w:rFonts w:asciiTheme="majorHAnsi" w:hAnsiTheme="majorHAnsi"/>
        </w:rPr>
      </w:pPr>
      <w:r w:rsidRPr="007536E8">
        <w:rPr>
          <w:rFonts w:asciiTheme="majorHAnsi" w:hAnsiTheme="majorHAnsi"/>
        </w:rPr>
        <w:t>Partizipation:</w:t>
      </w:r>
      <w:r w:rsidRPr="007536E8">
        <w:rPr>
          <w:rFonts w:asciiTheme="majorHAnsi" w:hAnsiTheme="majorHAnsi"/>
        </w:rPr>
        <w:br/>
        <w:t>Was haben die Beteiligten im Projekt von ihrer Beteiligung?</w:t>
      </w:r>
    </w:p>
    <w:p w14:paraId="3FEA861E" w14:textId="77777777" w:rsidR="007536E8" w:rsidRPr="007536E8" w:rsidRDefault="007536E8" w:rsidP="007536E8">
      <w:pPr>
        <w:pStyle w:val="ListParagraph"/>
        <w:rPr>
          <w:rFonts w:asciiTheme="majorHAnsi" w:hAnsiTheme="majorHAnsi"/>
        </w:rPr>
      </w:pPr>
    </w:p>
    <w:tbl>
      <w:tblPr>
        <w:tblStyle w:val="TableGrid"/>
        <w:tblW w:w="0" w:type="auto"/>
        <w:tblInd w:w="720" w:type="dxa"/>
        <w:tblLook w:val="04A0" w:firstRow="1" w:lastRow="0" w:firstColumn="1" w:lastColumn="0" w:noHBand="0" w:noVBand="1"/>
      </w:tblPr>
      <w:tblGrid>
        <w:gridCol w:w="8342"/>
      </w:tblGrid>
      <w:tr w:rsidR="007536E8" w:rsidRPr="007536E8" w14:paraId="0FAA9BF2" w14:textId="77777777" w:rsidTr="007D1628">
        <w:tc>
          <w:tcPr>
            <w:tcW w:w="8342" w:type="dxa"/>
            <w:tcBorders>
              <w:top w:val="single" w:sz="4" w:space="0" w:color="0028A5" w:themeColor="accent1"/>
              <w:left w:val="single" w:sz="4" w:space="0" w:color="0028A5" w:themeColor="accent1"/>
              <w:bottom w:val="single" w:sz="4" w:space="0" w:color="0028A5" w:themeColor="accent1"/>
              <w:right w:val="single" w:sz="4" w:space="0" w:color="0028A5" w:themeColor="accent1"/>
            </w:tcBorders>
          </w:tcPr>
          <w:p w14:paraId="2327F19C" w14:textId="77777777" w:rsidR="007536E8" w:rsidRPr="007536E8" w:rsidRDefault="007536E8" w:rsidP="007D1628">
            <w:pPr>
              <w:pStyle w:val="ListParagraph"/>
              <w:ind w:left="0"/>
              <w:rPr>
                <w:rFonts w:asciiTheme="majorHAnsi" w:hAnsiTheme="majorHAnsi"/>
              </w:rPr>
            </w:pPr>
            <w:bookmarkStart w:id="0" w:name="_Hlk88644791"/>
          </w:p>
          <w:p w14:paraId="4E6CB6CD" w14:textId="77777777" w:rsidR="007536E8" w:rsidRPr="007536E8" w:rsidRDefault="007536E8" w:rsidP="007D1628">
            <w:pPr>
              <w:pStyle w:val="ListParagraph"/>
              <w:ind w:left="0"/>
              <w:rPr>
                <w:rFonts w:asciiTheme="majorHAnsi" w:hAnsiTheme="majorHAnsi"/>
              </w:rPr>
            </w:pPr>
          </w:p>
          <w:bookmarkEnd w:id="0"/>
          <w:p w14:paraId="3BADBB1A" w14:textId="77777777" w:rsidR="007536E8" w:rsidRPr="007536E8" w:rsidRDefault="007536E8" w:rsidP="007D1628">
            <w:pPr>
              <w:pStyle w:val="ListParagraph"/>
              <w:ind w:left="0"/>
              <w:rPr>
                <w:rFonts w:asciiTheme="majorHAnsi" w:hAnsiTheme="majorHAnsi"/>
              </w:rPr>
            </w:pPr>
          </w:p>
          <w:p w14:paraId="12EFAC1D" w14:textId="77777777" w:rsidR="007536E8" w:rsidRPr="007536E8" w:rsidRDefault="007536E8" w:rsidP="007D1628">
            <w:pPr>
              <w:pStyle w:val="ListParagraph"/>
              <w:ind w:left="0"/>
              <w:rPr>
                <w:rFonts w:asciiTheme="majorHAnsi" w:hAnsiTheme="majorHAnsi"/>
              </w:rPr>
            </w:pPr>
          </w:p>
        </w:tc>
      </w:tr>
    </w:tbl>
    <w:p w14:paraId="1F2D4A5D" w14:textId="77777777" w:rsidR="007536E8" w:rsidRPr="007536E8" w:rsidRDefault="007536E8" w:rsidP="007536E8">
      <w:pPr>
        <w:pStyle w:val="ListParagraph"/>
        <w:rPr>
          <w:rFonts w:asciiTheme="majorHAnsi" w:hAnsiTheme="majorHAnsi"/>
        </w:rPr>
      </w:pPr>
    </w:p>
    <w:p w14:paraId="278A9526" w14:textId="77777777" w:rsidR="007536E8" w:rsidRPr="007536E8" w:rsidRDefault="007536E8" w:rsidP="007536E8">
      <w:pPr>
        <w:pStyle w:val="ListParagraph"/>
        <w:numPr>
          <w:ilvl w:val="0"/>
          <w:numId w:val="24"/>
        </w:numPr>
        <w:rPr>
          <w:rFonts w:asciiTheme="majorHAnsi" w:hAnsiTheme="majorHAnsi"/>
        </w:rPr>
      </w:pPr>
      <w:r w:rsidRPr="007536E8">
        <w:rPr>
          <w:rFonts w:asciiTheme="majorHAnsi" w:hAnsiTheme="majorHAnsi"/>
        </w:rPr>
        <w:t>Wirkung:</w:t>
      </w:r>
      <w:r w:rsidRPr="007536E8">
        <w:rPr>
          <w:rFonts w:asciiTheme="majorHAnsi" w:hAnsiTheme="majorHAnsi"/>
        </w:rPr>
        <w:br/>
        <w:t xml:space="preserve">Was ist das beabsichtigte Ergebnis Ihres Projekts? Welche Wirkungen und/oder Veränderungen in Wissenschaft und Gesellschaft streben Sie mit diesem Projekt an? </w:t>
      </w:r>
      <w:r w:rsidRPr="007536E8">
        <w:rPr>
          <w:rFonts w:asciiTheme="majorHAnsi" w:hAnsiTheme="majorHAnsi"/>
        </w:rPr>
        <w:br/>
      </w:r>
    </w:p>
    <w:tbl>
      <w:tblPr>
        <w:tblStyle w:val="TableGrid"/>
        <w:tblW w:w="0" w:type="auto"/>
        <w:tblInd w:w="720" w:type="dxa"/>
        <w:tblLook w:val="04A0" w:firstRow="1" w:lastRow="0" w:firstColumn="1" w:lastColumn="0" w:noHBand="0" w:noVBand="1"/>
      </w:tblPr>
      <w:tblGrid>
        <w:gridCol w:w="8342"/>
      </w:tblGrid>
      <w:tr w:rsidR="007536E8" w:rsidRPr="007536E8" w14:paraId="3DAFF033" w14:textId="77777777" w:rsidTr="007D1628">
        <w:tc>
          <w:tcPr>
            <w:tcW w:w="8342" w:type="dxa"/>
            <w:tcBorders>
              <w:top w:val="single" w:sz="4" w:space="0" w:color="0028A5" w:themeColor="accent1"/>
              <w:left w:val="single" w:sz="4" w:space="0" w:color="0028A5" w:themeColor="accent1"/>
              <w:bottom w:val="single" w:sz="4" w:space="0" w:color="0028A5" w:themeColor="accent1"/>
              <w:right w:val="single" w:sz="4" w:space="0" w:color="0028A5" w:themeColor="accent1"/>
            </w:tcBorders>
          </w:tcPr>
          <w:p w14:paraId="0A889199" w14:textId="77777777" w:rsidR="007536E8" w:rsidRPr="007536E8" w:rsidRDefault="007536E8" w:rsidP="007D1628">
            <w:pPr>
              <w:pStyle w:val="ListParagraph"/>
              <w:ind w:left="0"/>
              <w:rPr>
                <w:rFonts w:asciiTheme="majorHAnsi" w:hAnsiTheme="majorHAnsi"/>
              </w:rPr>
            </w:pPr>
          </w:p>
          <w:p w14:paraId="3446564D" w14:textId="77777777" w:rsidR="007536E8" w:rsidRPr="007536E8" w:rsidRDefault="007536E8" w:rsidP="007D1628">
            <w:pPr>
              <w:pStyle w:val="ListParagraph"/>
              <w:ind w:left="0"/>
              <w:rPr>
                <w:rFonts w:asciiTheme="majorHAnsi" w:hAnsiTheme="majorHAnsi"/>
              </w:rPr>
            </w:pPr>
          </w:p>
          <w:p w14:paraId="096998E6" w14:textId="77777777" w:rsidR="007536E8" w:rsidRPr="007536E8" w:rsidRDefault="007536E8" w:rsidP="007D1628">
            <w:pPr>
              <w:pStyle w:val="ListParagraph"/>
              <w:ind w:left="0"/>
              <w:rPr>
                <w:rFonts w:asciiTheme="majorHAnsi" w:hAnsiTheme="majorHAnsi"/>
              </w:rPr>
            </w:pPr>
          </w:p>
          <w:p w14:paraId="331B69A0" w14:textId="77777777" w:rsidR="007536E8" w:rsidRPr="007536E8" w:rsidRDefault="007536E8" w:rsidP="007D1628">
            <w:pPr>
              <w:pStyle w:val="ListParagraph"/>
              <w:ind w:left="0"/>
              <w:rPr>
                <w:rFonts w:asciiTheme="majorHAnsi" w:hAnsiTheme="majorHAnsi"/>
              </w:rPr>
            </w:pPr>
          </w:p>
        </w:tc>
      </w:tr>
    </w:tbl>
    <w:p w14:paraId="219E9C89" w14:textId="77777777" w:rsidR="007536E8" w:rsidRPr="007536E8" w:rsidRDefault="007536E8" w:rsidP="007536E8">
      <w:pPr>
        <w:pStyle w:val="ListParagraph"/>
        <w:rPr>
          <w:rFonts w:asciiTheme="majorHAnsi" w:hAnsiTheme="majorHAnsi"/>
        </w:rPr>
      </w:pPr>
    </w:p>
    <w:p w14:paraId="5CE7FC99" w14:textId="77777777" w:rsidR="007536E8" w:rsidRPr="007536E8" w:rsidRDefault="007536E8" w:rsidP="007536E8">
      <w:pPr>
        <w:pStyle w:val="ListParagraph"/>
        <w:numPr>
          <w:ilvl w:val="0"/>
          <w:numId w:val="24"/>
        </w:numPr>
        <w:rPr>
          <w:rFonts w:asciiTheme="majorHAnsi" w:hAnsiTheme="majorHAnsi"/>
        </w:rPr>
      </w:pPr>
      <w:r w:rsidRPr="007536E8">
        <w:rPr>
          <w:rFonts w:asciiTheme="majorHAnsi" w:hAnsiTheme="majorHAnsi"/>
        </w:rPr>
        <w:t>Nachhaltigkeit:</w:t>
      </w:r>
      <w:r w:rsidRPr="007536E8">
        <w:rPr>
          <w:rFonts w:asciiTheme="majorHAnsi" w:hAnsiTheme="majorHAnsi"/>
        </w:rPr>
        <w:br/>
        <w:t xml:space="preserve">Beschreiben Sie, wie die Ergebnisse des Projekts nach Projektabschluss weiter Anwendung finden. </w:t>
      </w:r>
      <w:r w:rsidRPr="007536E8">
        <w:rPr>
          <w:rFonts w:asciiTheme="majorHAnsi" w:hAnsiTheme="majorHAnsi"/>
        </w:rPr>
        <w:br/>
      </w:r>
      <w:r w:rsidRPr="007536E8">
        <w:rPr>
          <w:rFonts w:asciiTheme="majorHAnsi" w:hAnsiTheme="majorHAnsi"/>
          <w:highlight w:val="lightGray"/>
        </w:rPr>
        <w:t>→ Gibt es Projektpartner oder weitere Akteure, die die Ergebnisse umsetzen oder längerfristig anwenden? Planen Sie ein Folgeprojekt?</w:t>
      </w:r>
      <w:r w:rsidRPr="007536E8">
        <w:rPr>
          <w:rFonts w:asciiTheme="majorHAnsi" w:hAnsiTheme="majorHAnsi"/>
        </w:rPr>
        <w:br/>
      </w:r>
    </w:p>
    <w:tbl>
      <w:tblPr>
        <w:tblStyle w:val="TableGrid"/>
        <w:tblW w:w="0" w:type="auto"/>
        <w:tblInd w:w="720" w:type="dxa"/>
        <w:tblLook w:val="04A0" w:firstRow="1" w:lastRow="0" w:firstColumn="1" w:lastColumn="0" w:noHBand="0" w:noVBand="1"/>
      </w:tblPr>
      <w:tblGrid>
        <w:gridCol w:w="8455"/>
      </w:tblGrid>
      <w:tr w:rsidR="007536E8" w:rsidRPr="007536E8" w14:paraId="7389CAA9" w14:textId="77777777" w:rsidTr="007D1628">
        <w:tc>
          <w:tcPr>
            <w:tcW w:w="9062" w:type="dxa"/>
            <w:tcBorders>
              <w:top w:val="single" w:sz="4" w:space="0" w:color="0028A5" w:themeColor="accent1"/>
              <w:left w:val="single" w:sz="4" w:space="0" w:color="0028A5" w:themeColor="accent1"/>
              <w:bottom w:val="single" w:sz="4" w:space="0" w:color="0028A5" w:themeColor="accent1"/>
              <w:right w:val="single" w:sz="4" w:space="0" w:color="0028A5" w:themeColor="accent1"/>
            </w:tcBorders>
          </w:tcPr>
          <w:p w14:paraId="4AD268B3" w14:textId="77777777" w:rsidR="007536E8" w:rsidRPr="007536E8" w:rsidRDefault="007536E8" w:rsidP="007D1628">
            <w:pPr>
              <w:pStyle w:val="ListParagraph"/>
              <w:ind w:left="0"/>
              <w:rPr>
                <w:rFonts w:asciiTheme="majorHAnsi" w:hAnsiTheme="majorHAnsi"/>
              </w:rPr>
            </w:pPr>
          </w:p>
          <w:p w14:paraId="0507832E" w14:textId="77777777" w:rsidR="007536E8" w:rsidRPr="007536E8" w:rsidRDefault="007536E8" w:rsidP="007D1628">
            <w:pPr>
              <w:pStyle w:val="ListParagraph"/>
              <w:ind w:left="0"/>
              <w:rPr>
                <w:rFonts w:asciiTheme="majorHAnsi" w:hAnsiTheme="majorHAnsi"/>
              </w:rPr>
            </w:pPr>
          </w:p>
          <w:p w14:paraId="0C40419F" w14:textId="77777777" w:rsidR="007536E8" w:rsidRPr="007536E8" w:rsidRDefault="007536E8" w:rsidP="007D1628">
            <w:pPr>
              <w:pStyle w:val="ListParagraph"/>
              <w:ind w:left="0"/>
              <w:rPr>
                <w:rFonts w:asciiTheme="majorHAnsi" w:hAnsiTheme="majorHAnsi"/>
              </w:rPr>
            </w:pPr>
          </w:p>
          <w:p w14:paraId="1822364C" w14:textId="77777777" w:rsidR="007536E8" w:rsidRPr="007536E8" w:rsidRDefault="007536E8" w:rsidP="007D1628">
            <w:pPr>
              <w:pStyle w:val="ListParagraph"/>
              <w:ind w:left="0"/>
              <w:rPr>
                <w:rFonts w:asciiTheme="majorHAnsi" w:hAnsiTheme="majorHAnsi"/>
              </w:rPr>
            </w:pPr>
          </w:p>
        </w:tc>
      </w:tr>
    </w:tbl>
    <w:p w14:paraId="0830B96C" w14:textId="77777777" w:rsidR="007536E8" w:rsidRPr="007536E8" w:rsidRDefault="007536E8" w:rsidP="007536E8">
      <w:pPr>
        <w:ind w:left="360" w:firstLine="348"/>
        <w:rPr>
          <w:rFonts w:asciiTheme="majorHAnsi" w:hAnsiTheme="majorHAnsi"/>
        </w:rPr>
      </w:pPr>
    </w:p>
    <w:p w14:paraId="504619CF" w14:textId="77777777" w:rsidR="007536E8" w:rsidRPr="007536E8" w:rsidRDefault="007536E8" w:rsidP="007536E8">
      <w:pPr>
        <w:pStyle w:val="ListParagraph"/>
        <w:numPr>
          <w:ilvl w:val="0"/>
          <w:numId w:val="24"/>
        </w:numPr>
        <w:rPr>
          <w:rFonts w:asciiTheme="majorHAnsi" w:hAnsiTheme="majorHAnsi"/>
        </w:rPr>
      </w:pPr>
      <w:r w:rsidRPr="007536E8">
        <w:rPr>
          <w:rFonts w:asciiTheme="majorHAnsi" w:hAnsiTheme="majorHAnsi"/>
        </w:rPr>
        <w:t>Projektverlauf:</w:t>
      </w:r>
      <w:r w:rsidRPr="007536E8">
        <w:rPr>
          <w:rFonts w:asciiTheme="majorHAnsi" w:hAnsiTheme="majorHAnsi"/>
        </w:rPr>
        <w:br/>
        <w:t>Welche Arbeitsschritte und Meilensteine gibt es im Projekt? Wer ist jeweils daran beteiligt?</w:t>
      </w:r>
      <w:r w:rsidRPr="007536E8">
        <w:rPr>
          <w:rFonts w:asciiTheme="majorHAnsi" w:hAnsiTheme="majorHAnsi"/>
        </w:rPr>
        <w:br/>
      </w:r>
      <w:r w:rsidRPr="007536E8">
        <w:rPr>
          <w:rFonts w:asciiTheme="majorHAnsi" w:hAnsiTheme="majorHAnsi"/>
          <w:highlight w:val="lightGray"/>
        </w:rPr>
        <w:t>→ Uns ist bewusst, dass in einem partizipativen Projekt nicht immer von Beginn weg feststeht, wie die einzelnen Arbeitsschritte im Detail aussehen. Trotzdem benötigen wir zur Beurteilung des Projekts Angaben dazu, wie der grobe Projektverlauf gestaltet werden soll.</w:t>
      </w:r>
      <w:r w:rsidRPr="007536E8">
        <w:rPr>
          <w:rFonts w:asciiTheme="majorHAnsi" w:hAnsiTheme="majorHAnsi"/>
        </w:rPr>
        <w:t xml:space="preserve"> </w:t>
      </w:r>
    </w:p>
    <w:p w14:paraId="2C58EF2B" w14:textId="77777777" w:rsidR="007536E8" w:rsidRPr="007536E8" w:rsidRDefault="007536E8" w:rsidP="007536E8">
      <w:pPr>
        <w:pStyle w:val="ListParagraph"/>
        <w:rPr>
          <w:rFonts w:asciiTheme="majorHAnsi" w:hAnsiTheme="majorHAnsi"/>
        </w:rPr>
      </w:pPr>
    </w:p>
    <w:tbl>
      <w:tblPr>
        <w:tblStyle w:val="TableGrid"/>
        <w:tblW w:w="0" w:type="auto"/>
        <w:tblInd w:w="720" w:type="dxa"/>
        <w:tblLook w:val="04A0" w:firstRow="1" w:lastRow="0" w:firstColumn="1" w:lastColumn="0" w:noHBand="0" w:noVBand="1"/>
      </w:tblPr>
      <w:tblGrid>
        <w:gridCol w:w="8455"/>
      </w:tblGrid>
      <w:tr w:rsidR="007536E8" w:rsidRPr="007536E8" w14:paraId="45C23D7E" w14:textId="77777777" w:rsidTr="007D1628">
        <w:tc>
          <w:tcPr>
            <w:tcW w:w="9062" w:type="dxa"/>
            <w:tcBorders>
              <w:top w:val="single" w:sz="4" w:space="0" w:color="0028A5" w:themeColor="accent1"/>
              <w:left w:val="single" w:sz="4" w:space="0" w:color="0028A5" w:themeColor="accent1"/>
              <w:bottom w:val="single" w:sz="4" w:space="0" w:color="0028A5" w:themeColor="accent1"/>
              <w:right w:val="single" w:sz="4" w:space="0" w:color="0028A5" w:themeColor="accent1"/>
            </w:tcBorders>
          </w:tcPr>
          <w:p w14:paraId="6ADC1DB5" w14:textId="77777777" w:rsidR="007536E8" w:rsidRPr="007536E8" w:rsidRDefault="007536E8" w:rsidP="007D1628">
            <w:pPr>
              <w:pStyle w:val="ListParagraph"/>
              <w:ind w:left="0"/>
              <w:rPr>
                <w:rFonts w:asciiTheme="majorHAnsi" w:hAnsiTheme="majorHAnsi"/>
              </w:rPr>
            </w:pPr>
          </w:p>
          <w:p w14:paraId="196CA7D6" w14:textId="77777777" w:rsidR="007536E8" w:rsidRPr="007536E8" w:rsidRDefault="007536E8" w:rsidP="007D1628">
            <w:pPr>
              <w:pStyle w:val="ListParagraph"/>
              <w:ind w:left="0"/>
              <w:rPr>
                <w:rFonts w:asciiTheme="majorHAnsi" w:hAnsiTheme="majorHAnsi"/>
              </w:rPr>
            </w:pPr>
          </w:p>
          <w:p w14:paraId="786F729D" w14:textId="77777777" w:rsidR="007536E8" w:rsidRPr="007536E8" w:rsidRDefault="007536E8" w:rsidP="007D1628">
            <w:pPr>
              <w:pStyle w:val="ListParagraph"/>
              <w:ind w:left="0"/>
              <w:rPr>
                <w:rFonts w:asciiTheme="majorHAnsi" w:hAnsiTheme="majorHAnsi"/>
              </w:rPr>
            </w:pPr>
          </w:p>
          <w:p w14:paraId="668CE1E0" w14:textId="77777777" w:rsidR="007536E8" w:rsidRPr="007536E8" w:rsidRDefault="007536E8" w:rsidP="007D1628">
            <w:pPr>
              <w:pStyle w:val="ListParagraph"/>
              <w:ind w:left="0"/>
              <w:rPr>
                <w:rFonts w:asciiTheme="majorHAnsi" w:hAnsiTheme="majorHAnsi"/>
              </w:rPr>
            </w:pPr>
          </w:p>
        </w:tc>
      </w:tr>
    </w:tbl>
    <w:p w14:paraId="47BDF2EC" w14:textId="77777777" w:rsidR="007536E8" w:rsidRPr="007536E8" w:rsidRDefault="007536E8" w:rsidP="007536E8">
      <w:pPr>
        <w:ind w:left="360" w:firstLine="348"/>
        <w:rPr>
          <w:rFonts w:asciiTheme="majorHAnsi" w:hAnsiTheme="majorHAnsi"/>
        </w:rPr>
      </w:pPr>
    </w:p>
    <w:p w14:paraId="5D1D3401" w14:textId="77777777" w:rsidR="007536E8" w:rsidRPr="007536E8" w:rsidRDefault="007536E8" w:rsidP="007536E8">
      <w:pPr>
        <w:pStyle w:val="ListParagraph"/>
        <w:numPr>
          <w:ilvl w:val="0"/>
          <w:numId w:val="24"/>
        </w:numPr>
        <w:rPr>
          <w:rFonts w:asciiTheme="majorHAnsi" w:hAnsiTheme="majorHAnsi"/>
        </w:rPr>
      </w:pPr>
      <w:r w:rsidRPr="007536E8">
        <w:rPr>
          <w:rFonts w:asciiTheme="majorHAnsi" w:hAnsiTheme="majorHAnsi"/>
        </w:rPr>
        <w:t>Methoden:</w:t>
      </w:r>
      <w:r w:rsidRPr="007536E8">
        <w:rPr>
          <w:rFonts w:asciiTheme="majorHAnsi" w:hAnsiTheme="majorHAnsi"/>
        </w:rPr>
        <w:br/>
        <w:t>Welche Methoden werden in Ihrem Projekt angewendet? Beschreiben Sie, wie die gewählten Methoden zur partizipativen Gestaltung des Projekts passen und wie die Prozessbegleitung geplant ist.</w:t>
      </w:r>
      <w:r w:rsidRPr="007536E8">
        <w:rPr>
          <w:rFonts w:asciiTheme="majorHAnsi" w:hAnsiTheme="majorHAnsi"/>
        </w:rPr>
        <w:br/>
      </w:r>
    </w:p>
    <w:tbl>
      <w:tblPr>
        <w:tblStyle w:val="TableGrid"/>
        <w:tblW w:w="0" w:type="auto"/>
        <w:tblInd w:w="720" w:type="dxa"/>
        <w:tblLook w:val="04A0" w:firstRow="1" w:lastRow="0" w:firstColumn="1" w:lastColumn="0" w:noHBand="0" w:noVBand="1"/>
      </w:tblPr>
      <w:tblGrid>
        <w:gridCol w:w="8342"/>
      </w:tblGrid>
      <w:tr w:rsidR="007536E8" w:rsidRPr="007536E8" w14:paraId="2D2A4915" w14:textId="77777777" w:rsidTr="007D1628">
        <w:tc>
          <w:tcPr>
            <w:tcW w:w="8342" w:type="dxa"/>
            <w:tcBorders>
              <w:top w:val="single" w:sz="4" w:space="0" w:color="0028A5" w:themeColor="accent1"/>
              <w:left w:val="single" w:sz="4" w:space="0" w:color="0028A5" w:themeColor="accent1"/>
              <w:bottom w:val="single" w:sz="4" w:space="0" w:color="0028A5" w:themeColor="accent1"/>
              <w:right w:val="single" w:sz="4" w:space="0" w:color="0028A5" w:themeColor="accent1"/>
            </w:tcBorders>
          </w:tcPr>
          <w:p w14:paraId="4460F643" w14:textId="77777777" w:rsidR="007536E8" w:rsidRPr="007536E8" w:rsidRDefault="007536E8" w:rsidP="007D1628">
            <w:pPr>
              <w:pStyle w:val="ListParagraph"/>
              <w:ind w:left="0"/>
              <w:rPr>
                <w:rFonts w:asciiTheme="majorHAnsi" w:hAnsiTheme="majorHAnsi"/>
              </w:rPr>
            </w:pPr>
          </w:p>
          <w:p w14:paraId="56D43165" w14:textId="77777777" w:rsidR="007536E8" w:rsidRPr="007536E8" w:rsidRDefault="007536E8" w:rsidP="007D1628">
            <w:pPr>
              <w:pStyle w:val="ListParagraph"/>
              <w:ind w:left="0"/>
              <w:rPr>
                <w:rFonts w:asciiTheme="majorHAnsi" w:hAnsiTheme="majorHAnsi"/>
              </w:rPr>
            </w:pPr>
          </w:p>
          <w:p w14:paraId="2577CD5B" w14:textId="77777777" w:rsidR="007536E8" w:rsidRPr="007536E8" w:rsidRDefault="007536E8" w:rsidP="007D1628">
            <w:pPr>
              <w:pStyle w:val="ListParagraph"/>
              <w:ind w:left="0"/>
              <w:rPr>
                <w:rFonts w:asciiTheme="majorHAnsi" w:hAnsiTheme="majorHAnsi"/>
              </w:rPr>
            </w:pPr>
          </w:p>
          <w:p w14:paraId="000DD17D" w14:textId="77777777" w:rsidR="007536E8" w:rsidRPr="007536E8" w:rsidRDefault="007536E8" w:rsidP="007D1628">
            <w:pPr>
              <w:pStyle w:val="ListParagraph"/>
              <w:ind w:left="0"/>
              <w:rPr>
                <w:rFonts w:asciiTheme="majorHAnsi" w:hAnsiTheme="majorHAnsi"/>
              </w:rPr>
            </w:pPr>
          </w:p>
        </w:tc>
      </w:tr>
    </w:tbl>
    <w:p w14:paraId="4A426599" w14:textId="77777777" w:rsidR="007536E8" w:rsidRPr="007536E8" w:rsidRDefault="007536E8" w:rsidP="007536E8">
      <w:pPr>
        <w:pStyle w:val="ListParagraph"/>
        <w:rPr>
          <w:rFonts w:asciiTheme="majorHAnsi" w:hAnsiTheme="majorHAnsi"/>
        </w:rPr>
      </w:pPr>
    </w:p>
    <w:p w14:paraId="7040842F" w14:textId="77777777" w:rsidR="007536E8" w:rsidRPr="007536E8" w:rsidRDefault="007536E8" w:rsidP="007536E8">
      <w:pPr>
        <w:pStyle w:val="ListParagraph"/>
        <w:numPr>
          <w:ilvl w:val="0"/>
          <w:numId w:val="24"/>
        </w:numPr>
        <w:rPr>
          <w:rFonts w:asciiTheme="majorHAnsi" w:hAnsiTheme="majorHAnsi"/>
        </w:rPr>
      </w:pPr>
      <w:r w:rsidRPr="007536E8">
        <w:rPr>
          <w:rFonts w:asciiTheme="majorHAnsi" w:hAnsiTheme="majorHAnsi"/>
        </w:rPr>
        <w:t>Machbarkeit bzw. Realisierbarkeit:</w:t>
      </w:r>
      <w:r w:rsidRPr="007536E8">
        <w:rPr>
          <w:rFonts w:asciiTheme="majorHAnsi" w:hAnsiTheme="majorHAnsi"/>
        </w:rPr>
        <w:br/>
        <w:t xml:space="preserve">Welche Risiken können im Laufe des Projekts auftreten und den Projektverlauf beeinträchtigen? Wie begegnen Sie diesen Risiken? </w:t>
      </w:r>
      <w:r w:rsidRPr="007536E8">
        <w:rPr>
          <w:rFonts w:asciiTheme="majorHAnsi" w:hAnsiTheme="majorHAnsi"/>
        </w:rPr>
        <w:br/>
      </w:r>
    </w:p>
    <w:tbl>
      <w:tblPr>
        <w:tblStyle w:val="TableGrid"/>
        <w:tblW w:w="0" w:type="auto"/>
        <w:tblInd w:w="720" w:type="dxa"/>
        <w:tblLook w:val="04A0" w:firstRow="1" w:lastRow="0" w:firstColumn="1" w:lastColumn="0" w:noHBand="0" w:noVBand="1"/>
      </w:tblPr>
      <w:tblGrid>
        <w:gridCol w:w="8455"/>
      </w:tblGrid>
      <w:tr w:rsidR="007536E8" w:rsidRPr="007536E8" w14:paraId="3F2C8365" w14:textId="77777777" w:rsidTr="007D1628">
        <w:tc>
          <w:tcPr>
            <w:tcW w:w="9062" w:type="dxa"/>
            <w:tcBorders>
              <w:top w:val="single" w:sz="4" w:space="0" w:color="0028A5" w:themeColor="accent1"/>
              <w:left w:val="single" w:sz="4" w:space="0" w:color="0028A5" w:themeColor="accent1"/>
              <w:bottom w:val="single" w:sz="4" w:space="0" w:color="0028A5" w:themeColor="accent1"/>
              <w:right w:val="single" w:sz="4" w:space="0" w:color="0028A5" w:themeColor="accent1"/>
            </w:tcBorders>
          </w:tcPr>
          <w:p w14:paraId="761BE499" w14:textId="77777777" w:rsidR="007536E8" w:rsidRPr="007536E8" w:rsidRDefault="007536E8" w:rsidP="007D1628">
            <w:pPr>
              <w:pStyle w:val="ListParagraph"/>
              <w:ind w:left="0"/>
              <w:rPr>
                <w:rFonts w:asciiTheme="majorHAnsi" w:hAnsiTheme="majorHAnsi"/>
              </w:rPr>
            </w:pPr>
          </w:p>
          <w:p w14:paraId="271DC695" w14:textId="77777777" w:rsidR="007536E8" w:rsidRPr="007536E8" w:rsidRDefault="007536E8" w:rsidP="007D1628">
            <w:pPr>
              <w:pStyle w:val="ListParagraph"/>
              <w:ind w:left="0"/>
              <w:rPr>
                <w:rFonts w:asciiTheme="majorHAnsi" w:hAnsiTheme="majorHAnsi"/>
              </w:rPr>
            </w:pPr>
          </w:p>
          <w:p w14:paraId="3C58057D" w14:textId="77777777" w:rsidR="007536E8" w:rsidRPr="007536E8" w:rsidRDefault="007536E8" w:rsidP="007D1628">
            <w:pPr>
              <w:pStyle w:val="ListParagraph"/>
              <w:ind w:left="0"/>
              <w:rPr>
                <w:rFonts w:asciiTheme="majorHAnsi" w:hAnsiTheme="majorHAnsi"/>
              </w:rPr>
            </w:pPr>
          </w:p>
          <w:p w14:paraId="17D77191" w14:textId="77777777" w:rsidR="007536E8" w:rsidRPr="007536E8" w:rsidRDefault="007536E8" w:rsidP="007D1628">
            <w:pPr>
              <w:pStyle w:val="ListParagraph"/>
              <w:ind w:left="0"/>
              <w:rPr>
                <w:rFonts w:asciiTheme="majorHAnsi" w:hAnsiTheme="majorHAnsi"/>
              </w:rPr>
            </w:pPr>
          </w:p>
        </w:tc>
      </w:tr>
    </w:tbl>
    <w:p w14:paraId="29B98A9E" w14:textId="77777777" w:rsidR="007536E8" w:rsidRPr="007536E8" w:rsidRDefault="007536E8" w:rsidP="007536E8">
      <w:pPr>
        <w:pStyle w:val="ListParagraph"/>
        <w:rPr>
          <w:rFonts w:asciiTheme="majorHAnsi" w:hAnsiTheme="majorHAnsi"/>
        </w:rPr>
      </w:pPr>
    </w:p>
    <w:p w14:paraId="4E078978" w14:textId="77777777" w:rsidR="007536E8" w:rsidRPr="007536E8" w:rsidRDefault="007536E8" w:rsidP="007536E8">
      <w:pPr>
        <w:pStyle w:val="ListParagraph"/>
        <w:numPr>
          <w:ilvl w:val="0"/>
          <w:numId w:val="24"/>
        </w:numPr>
        <w:rPr>
          <w:rFonts w:asciiTheme="majorHAnsi" w:hAnsiTheme="majorHAnsi"/>
        </w:rPr>
      </w:pPr>
      <w:r w:rsidRPr="007536E8">
        <w:rPr>
          <w:rFonts w:asciiTheme="majorHAnsi" w:hAnsiTheme="majorHAnsi"/>
        </w:rPr>
        <w:t>Kommunikation:</w:t>
      </w:r>
      <w:r w:rsidRPr="007536E8">
        <w:rPr>
          <w:rFonts w:asciiTheme="majorHAnsi" w:hAnsiTheme="majorHAnsi"/>
        </w:rPr>
        <w:br/>
        <w:t xml:space="preserve">Wie erfahren andere Bürger*innen und Forschende von ihrer Projektidee? Welche Formen der Beteiligung bietet das Projekt für Personen, die nicht Teil des Projektteams sind? </w:t>
      </w:r>
      <w:r w:rsidRPr="007536E8">
        <w:rPr>
          <w:rFonts w:asciiTheme="majorHAnsi" w:hAnsiTheme="majorHAnsi"/>
        </w:rPr>
        <w:br/>
      </w:r>
    </w:p>
    <w:tbl>
      <w:tblPr>
        <w:tblStyle w:val="TableGrid"/>
        <w:tblW w:w="0" w:type="auto"/>
        <w:tblInd w:w="720" w:type="dxa"/>
        <w:tblLook w:val="04A0" w:firstRow="1" w:lastRow="0" w:firstColumn="1" w:lastColumn="0" w:noHBand="0" w:noVBand="1"/>
      </w:tblPr>
      <w:tblGrid>
        <w:gridCol w:w="8455"/>
      </w:tblGrid>
      <w:tr w:rsidR="007536E8" w:rsidRPr="007536E8" w14:paraId="55D39E25" w14:textId="77777777" w:rsidTr="007D1628">
        <w:tc>
          <w:tcPr>
            <w:tcW w:w="9062" w:type="dxa"/>
            <w:tcBorders>
              <w:top w:val="single" w:sz="4" w:space="0" w:color="0028A5" w:themeColor="accent1"/>
              <w:left w:val="single" w:sz="4" w:space="0" w:color="0028A5" w:themeColor="accent1"/>
              <w:bottom w:val="single" w:sz="4" w:space="0" w:color="0028A5" w:themeColor="accent1"/>
              <w:right w:val="single" w:sz="4" w:space="0" w:color="0028A5" w:themeColor="accent1"/>
            </w:tcBorders>
          </w:tcPr>
          <w:p w14:paraId="123191AB" w14:textId="77777777" w:rsidR="007536E8" w:rsidRPr="007536E8" w:rsidRDefault="007536E8" w:rsidP="007D1628">
            <w:pPr>
              <w:pStyle w:val="ListParagraph"/>
              <w:ind w:left="0"/>
              <w:rPr>
                <w:rFonts w:asciiTheme="majorHAnsi" w:hAnsiTheme="majorHAnsi"/>
              </w:rPr>
            </w:pPr>
          </w:p>
          <w:p w14:paraId="12AE1521" w14:textId="77777777" w:rsidR="007536E8" w:rsidRPr="007536E8" w:rsidRDefault="007536E8" w:rsidP="007D1628">
            <w:pPr>
              <w:pStyle w:val="ListParagraph"/>
              <w:ind w:left="0"/>
              <w:rPr>
                <w:rFonts w:asciiTheme="majorHAnsi" w:hAnsiTheme="majorHAnsi"/>
              </w:rPr>
            </w:pPr>
          </w:p>
          <w:p w14:paraId="3B6D5BD2" w14:textId="77777777" w:rsidR="007536E8" w:rsidRPr="007536E8" w:rsidRDefault="007536E8" w:rsidP="007D1628">
            <w:pPr>
              <w:pStyle w:val="ListParagraph"/>
              <w:ind w:left="0"/>
              <w:rPr>
                <w:rFonts w:asciiTheme="majorHAnsi" w:hAnsiTheme="majorHAnsi"/>
              </w:rPr>
            </w:pPr>
          </w:p>
          <w:p w14:paraId="6D68500B" w14:textId="77777777" w:rsidR="007536E8" w:rsidRPr="007536E8" w:rsidRDefault="007536E8" w:rsidP="007D1628">
            <w:pPr>
              <w:pStyle w:val="ListParagraph"/>
              <w:ind w:left="0"/>
              <w:rPr>
                <w:rFonts w:asciiTheme="majorHAnsi" w:hAnsiTheme="majorHAnsi"/>
              </w:rPr>
            </w:pPr>
          </w:p>
        </w:tc>
      </w:tr>
    </w:tbl>
    <w:p w14:paraId="3266DDDD" w14:textId="77777777" w:rsidR="007536E8" w:rsidRPr="007536E8" w:rsidRDefault="007536E8" w:rsidP="007536E8">
      <w:pPr>
        <w:ind w:left="720"/>
        <w:rPr>
          <w:rFonts w:asciiTheme="majorHAnsi" w:hAnsiTheme="majorHAnsi"/>
        </w:rPr>
      </w:pPr>
    </w:p>
    <w:p w14:paraId="2F5A3AC2" w14:textId="77777777" w:rsidR="007536E8" w:rsidRPr="007536E8" w:rsidRDefault="007536E8" w:rsidP="007536E8">
      <w:pPr>
        <w:pStyle w:val="ListParagraph"/>
        <w:numPr>
          <w:ilvl w:val="0"/>
          <w:numId w:val="24"/>
        </w:numPr>
        <w:rPr>
          <w:rFonts w:asciiTheme="majorHAnsi" w:hAnsiTheme="majorHAnsi"/>
        </w:rPr>
      </w:pPr>
      <w:r w:rsidRPr="007536E8">
        <w:rPr>
          <w:rFonts w:asciiTheme="majorHAnsi" w:hAnsiTheme="majorHAnsi"/>
        </w:rPr>
        <w:t>Resultate:</w:t>
      </w:r>
      <w:r w:rsidRPr="007536E8">
        <w:rPr>
          <w:rFonts w:asciiTheme="majorHAnsi" w:hAnsiTheme="majorHAnsi"/>
        </w:rPr>
        <w:br/>
        <w:t>Wie werden Sie die Ergebnisse Ihres Projekts sichtbar machen? Welche Rolle spielen dabei die verschiedenen am Projekt beteiligten Personen?</w:t>
      </w:r>
      <w:r w:rsidRPr="007536E8">
        <w:rPr>
          <w:rFonts w:asciiTheme="majorHAnsi" w:hAnsiTheme="majorHAnsi"/>
        </w:rPr>
        <w:br/>
      </w:r>
    </w:p>
    <w:tbl>
      <w:tblPr>
        <w:tblStyle w:val="TableGrid"/>
        <w:tblW w:w="0" w:type="auto"/>
        <w:tblInd w:w="720" w:type="dxa"/>
        <w:tblLook w:val="04A0" w:firstRow="1" w:lastRow="0" w:firstColumn="1" w:lastColumn="0" w:noHBand="0" w:noVBand="1"/>
      </w:tblPr>
      <w:tblGrid>
        <w:gridCol w:w="8455"/>
      </w:tblGrid>
      <w:tr w:rsidR="007536E8" w:rsidRPr="007536E8" w14:paraId="55898895" w14:textId="77777777" w:rsidTr="007D1628">
        <w:tc>
          <w:tcPr>
            <w:tcW w:w="9062" w:type="dxa"/>
            <w:tcBorders>
              <w:top w:val="single" w:sz="4" w:space="0" w:color="0028A5" w:themeColor="accent1"/>
              <w:left w:val="single" w:sz="4" w:space="0" w:color="0028A5" w:themeColor="accent1"/>
              <w:bottom w:val="single" w:sz="4" w:space="0" w:color="0028A5" w:themeColor="accent1"/>
              <w:right w:val="single" w:sz="4" w:space="0" w:color="0028A5" w:themeColor="accent1"/>
            </w:tcBorders>
          </w:tcPr>
          <w:p w14:paraId="338CE54A" w14:textId="77777777" w:rsidR="007536E8" w:rsidRPr="007536E8" w:rsidRDefault="007536E8" w:rsidP="007D1628">
            <w:pPr>
              <w:pStyle w:val="ListParagraph"/>
              <w:ind w:left="0"/>
              <w:rPr>
                <w:rFonts w:asciiTheme="majorHAnsi" w:hAnsiTheme="majorHAnsi"/>
              </w:rPr>
            </w:pPr>
          </w:p>
          <w:p w14:paraId="3F45264B" w14:textId="77777777" w:rsidR="007536E8" w:rsidRPr="007536E8" w:rsidRDefault="007536E8" w:rsidP="007D1628">
            <w:pPr>
              <w:pStyle w:val="ListParagraph"/>
              <w:ind w:left="0"/>
              <w:rPr>
                <w:rFonts w:asciiTheme="majorHAnsi" w:hAnsiTheme="majorHAnsi"/>
              </w:rPr>
            </w:pPr>
          </w:p>
          <w:p w14:paraId="5ADADFFD" w14:textId="77777777" w:rsidR="007536E8" w:rsidRPr="007536E8" w:rsidRDefault="007536E8" w:rsidP="007D1628">
            <w:pPr>
              <w:pStyle w:val="ListParagraph"/>
              <w:ind w:left="0"/>
              <w:rPr>
                <w:rFonts w:asciiTheme="majorHAnsi" w:hAnsiTheme="majorHAnsi"/>
              </w:rPr>
            </w:pPr>
          </w:p>
          <w:p w14:paraId="19CFD776" w14:textId="77777777" w:rsidR="007536E8" w:rsidRPr="007536E8" w:rsidRDefault="007536E8" w:rsidP="007D1628">
            <w:pPr>
              <w:pStyle w:val="ListParagraph"/>
              <w:ind w:left="0"/>
              <w:rPr>
                <w:rFonts w:asciiTheme="majorHAnsi" w:hAnsiTheme="majorHAnsi"/>
              </w:rPr>
            </w:pPr>
          </w:p>
        </w:tc>
      </w:tr>
    </w:tbl>
    <w:p w14:paraId="1849973F" w14:textId="77777777" w:rsidR="007536E8" w:rsidRPr="007536E8" w:rsidRDefault="007536E8" w:rsidP="007536E8">
      <w:pPr>
        <w:ind w:left="720"/>
        <w:rPr>
          <w:rFonts w:asciiTheme="majorHAnsi" w:hAnsiTheme="majorHAnsi"/>
        </w:rPr>
      </w:pPr>
    </w:p>
    <w:p w14:paraId="5A3BFA91" w14:textId="77777777" w:rsidR="007536E8" w:rsidRPr="007536E8" w:rsidRDefault="007536E8" w:rsidP="007536E8">
      <w:pPr>
        <w:pStyle w:val="ListParagraph"/>
        <w:numPr>
          <w:ilvl w:val="0"/>
          <w:numId w:val="24"/>
        </w:numPr>
        <w:rPr>
          <w:rFonts w:asciiTheme="majorHAnsi" w:hAnsiTheme="majorHAnsi"/>
        </w:rPr>
      </w:pPr>
      <w:r w:rsidRPr="007536E8">
        <w:rPr>
          <w:rFonts w:asciiTheme="majorHAnsi" w:hAnsiTheme="majorHAnsi"/>
        </w:rPr>
        <w:t>Datenmanagement:</w:t>
      </w:r>
      <w:r w:rsidRPr="007536E8">
        <w:rPr>
          <w:rFonts w:asciiTheme="majorHAnsi" w:hAnsiTheme="majorHAnsi"/>
        </w:rPr>
        <w:br/>
        <w:t>Wie gehen Sie mit generierten Daten um? Wie und wo werden Ihre Daten gespeichert, wer hat Zugang und wie lange werden sie aufbewahrt?</w:t>
      </w:r>
      <w:r w:rsidRPr="007536E8">
        <w:rPr>
          <w:rFonts w:asciiTheme="majorHAnsi" w:hAnsiTheme="majorHAnsi"/>
        </w:rPr>
        <w:br/>
      </w:r>
    </w:p>
    <w:tbl>
      <w:tblPr>
        <w:tblStyle w:val="TableGrid"/>
        <w:tblW w:w="0" w:type="auto"/>
        <w:tblInd w:w="720" w:type="dxa"/>
        <w:tblLook w:val="04A0" w:firstRow="1" w:lastRow="0" w:firstColumn="1" w:lastColumn="0" w:noHBand="0" w:noVBand="1"/>
      </w:tblPr>
      <w:tblGrid>
        <w:gridCol w:w="8455"/>
      </w:tblGrid>
      <w:tr w:rsidR="007536E8" w:rsidRPr="007536E8" w14:paraId="0B14F02B" w14:textId="77777777" w:rsidTr="007D1628">
        <w:tc>
          <w:tcPr>
            <w:tcW w:w="9062" w:type="dxa"/>
            <w:tcBorders>
              <w:top w:val="single" w:sz="4" w:space="0" w:color="0028A5" w:themeColor="accent1"/>
              <w:left w:val="single" w:sz="4" w:space="0" w:color="0028A5" w:themeColor="accent1"/>
              <w:bottom w:val="single" w:sz="4" w:space="0" w:color="0028A5" w:themeColor="accent1"/>
              <w:right w:val="single" w:sz="4" w:space="0" w:color="0028A5" w:themeColor="accent1"/>
            </w:tcBorders>
          </w:tcPr>
          <w:p w14:paraId="4A086CBC" w14:textId="77777777" w:rsidR="007536E8" w:rsidRPr="007536E8" w:rsidRDefault="007536E8" w:rsidP="007D1628">
            <w:pPr>
              <w:pStyle w:val="ListParagraph"/>
              <w:ind w:left="0"/>
              <w:rPr>
                <w:rFonts w:asciiTheme="majorHAnsi" w:hAnsiTheme="majorHAnsi"/>
              </w:rPr>
            </w:pPr>
          </w:p>
          <w:p w14:paraId="40403CE4" w14:textId="77777777" w:rsidR="007536E8" w:rsidRPr="007536E8" w:rsidRDefault="007536E8" w:rsidP="007D1628">
            <w:pPr>
              <w:pStyle w:val="ListParagraph"/>
              <w:ind w:left="0"/>
              <w:rPr>
                <w:rFonts w:asciiTheme="majorHAnsi" w:hAnsiTheme="majorHAnsi"/>
              </w:rPr>
            </w:pPr>
          </w:p>
          <w:p w14:paraId="7B6CD370" w14:textId="77777777" w:rsidR="007536E8" w:rsidRPr="007536E8" w:rsidRDefault="007536E8" w:rsidP="007D1628">
            <w:pPr>
              <w:pStyle w:val="ListParagraph"/>
              <w:ind w:left="0"/>
              <w:rPr>
                <w:rFonts w:asciiTheme="majorHAnsi" w:hAnsiTheme="majorHAnsi"/>
              </w:rPr>
            </w:pPr>
          </w:p>
          <w:p w14:paraId="18F85D03" w14:textId="77777777" w:rsidR="007536E8" w:rsidRPr="007536E8" w:rsidRDefault="007536E8" w:rsidP="007D1628">
            <w:pPr>
              <w:pStyle w:val="ListParagraph"/>
              <w:ind w:left="0"/>
              <w:rPr>
                <w:rFonts w:asciiTheme="majorHAnsi" w:hAnsiTheme="majorHAnsi"/>
              </w:rPr>
            </w:pPr>
          </w:p>
        </w:tc>
      </w:tr>
    </w:tbl>
    <w:p w14:paraId="3D4E5E50" w14:textId="77777777" w:rsidR="007536E8" w:rsidRPr="007536E8" w:rsidRDefault="007536E8" w:rsidP="007536E8">
      <w:pPr>
        <w:pStyle w:val="ListParagraph"/>
        <w:rPr>
          <w:rFonts w:asciiTheme="majorHAnsi" w:hAnsiTheme="majorHAnsi"/>
        </w:rPr>
      </w:pPr>
    </w:p>
    <w:p w14:paraId="028501DA" w14:textId="77777777" w:rsidR="007536E8" w:rsidRPr="007536E8" w:rsidRDefault="007536E8" w:rsidP="007536E8">
      <w:pPr>
        <w:pStyle w:val="ListParagraph"/>
        <w:numPr>
          <w:ilvl w:val="0"/>
          <w:numId w:val="24"/>
        </w:numPr>
        <w:rPr>
          <w:rFonts w:asciiTheme="majorHAnsi" w:hAnsiTheme="majorHAnsi"/>
        </w:rPr>
      </w:pPr>
      <w:r w:rsidRPr="007536E8">
        <w:rPr>
          <w:rFonts w:asciiTheme="majorHAnsi" w:hAnsiTheme="majorHAnsi"/>
        </w:rPr>
        <w:t>Ethik und Datenschutz:</w:t>
      </w:r>
      <w:r w:rsidRPr="007536E8">
        <w:rPr>
          <w:rFonts w:asciiTheme="majorHAnsi" w:hAnsiTheme="majorHAnsi"/>
        </w:rPr>
        <w:br/>
        <w:t>Ist für Ihr Projekt ein Ethikvotum notwendig? Stellen sich datenschutzrechtliche Herausforderungen?</w:t>
      </w:r>
      <w:r w:rsidRPr="007536E8">
        <w:rPr>
          <w:rFonts w:asciiTheme="majorHAnsi" w:hAnsiTheme="majorHAnsi"/>
        </w:rPr>
        <w:br/>
      </w:r>
    </w:p>
    <w:tbl>
      <w:tblPr>
        <w:tblStyle w:val="TableGrid"/>
        <w:tblW w:w="0" w:type="auto"/>
        <w:tblInd w:w="720" w:type="dxa"/>
        <w:tblLook w:val="04A0" w:firstRow="1" w:lastRow="0" w:firstColumn="1" w:lastColumn="0" w:noHBand="0" w:noVBand="1"/>
      </w:tblPr>
      <w:tblGrid>
        <w:gridCol w:w="8455"/>
      </w:tblGrid>
      <w:tr w:rsidR="007536E8" w:rsidRPr="007536E8" w14:paraId="5103F71E" w14:textId="77777777" w:rsidTr="007D1628">
        <w:tc>
          <w:tcPr>
            <w:tcW w:w="9062" w:type="dxa"/>
            <w:tcBorders>
              <w:top w:val="single" w:sz="4" w:space="0" w:color="0028A5" w:themeColor="accent1"/>
              <w:left w:val="single" w:sz="4" w:space="0" w:color="0028A5" w:themeColor="accent1"/>
              <w:bottom w:val="single" w:sz="4" w:space="0" w:color="0028A5" w:themeColor="accent1"/>
              <w:right w:val="single" w:sz="4" w:space="0" w:color="0028A5" w:themeColor="accent1"/>
            </w:tcBorders>
          </w:tcPr>
          <w:p w14:paraId="43A4B30E" w14:textId="77777777" w:rsidR="007536E8" w:rsidRPr="007536E8" w:rsidRDefault="007536E8" w:rsidP="007D1628">
            <w:pPr>
              <w:pStyle w:val="ListParagraph"/>
              <w:ind w:left="0"/>
              <w:rPr>
                <w:rFonts w:asciiTheme="majorHAnsi" w:hAnsiTheme="majorHAnsi"/>
              </w:rPr>
            </w:pPr>
          </w:p>
          <w:p w14:paraId="2075F609" w14:textId="77777777" w:rsidR="007536E8" w:rsidRPr="007536E8" w:rsidRDefault="007536E8" w:rsidP="007D1628">
            <w:pPr>
              <w:pStyle w:val="ListParagraph"/>
              <w:ind w:left="0"/>
              <w:rPr>
                <w:rFonts w:asciiTheme="majorHAnsi" w:hAnsiTheme="majorHAnsi"/>
              </w:rPr>
            </w:pPr>
          </w:p>
          <w:p w14:paraId="686C687F" w14:textId="77777777" w:rsidR="007536E8" w:rsidRPr="007536E8" w:rsidRDefault="007536E8" w:rsidP="007D1628">
            <w:pPr>
              <w:pStyle w:val="ListParagraph"/>
              <w:ind w:left="0"/>
              <w:rPr>
                <w:rFonts w:asciiTheme="majorHAnsi" w:hAnsiTheme="majorHAnsi"/>
              </w:rPr>
            </w:pPr>
          </w:p>
          <w:p w14:paraId="21F1B6F1" w14:textId="77777777" w:rsidR="007536E8" w:rsidRPr="007536E8" w:rsidRDefault="007536E8" w:rsidP="007D1628">
            <w:pPr>
              <w:pStyle w:val="ListParagraph"/>
              <w:ind w:left="0"/>
              <w:rPr>
                <w:rFonts w:asciiTheme="majorHAnsi" w:hAnsiTheme="majorHAnsi"/>
              </w:rPr>
            </w:pPr>
          </w:p>
        </w:tc>
      </w:tr>
    </w:tbl>
    <w:p w14:paraId="202C2340" w14:textId="77777777" w:rsidR="007536E8" w:rsidRPr="007536E8" w:rsidRDefault="007536E8" w:rsidP="007536E8">
      <w:pPr>
        <w:pStyle w:val="ListParagraph"/>
        <w:rPr>
          <w:rFonts w:asciiTheme="majorHAnsi" w:hAnsiTheme="majorHAnsi"/>
        </w:rPr>
      </w:pPr>
    </w:p>
    <w:p w14:paraId="5851108F" w14:textId="77777777" w:rsidR="007536E8" w:rsidRPr="007536E8" w:rsidRDefault="007536E8" w:rsidP="007536E8">
      <w:pPr>
        <w:pStyle w:val="ListParagraph"/>
        <w:numPr>
          <w:ilvl w:val="0"/>
          <w:numId w:val="24"/>
        </w:numPr>
        <w:rPr>
          <w:rFonts w:asciiTheme="majorHAnsi" w:hAnsiTheme="majorHAnsi"/>
        </w:rPr>
      </w:pPr>
      <w:r w:rsidRPr="007536E8">
        <w:rPr>
          <w:rFonts w:asciiTheme="majorHAnsi" w:hAnsiTheme="majorHAnsi"/>
        </w:rPr>
        <w:t>Finanzen:</w:t>
      </w:r>
      <w:r w:rsidRPr="007536E8">
        <w:rPr>
          <w:rFonts w:asciiTheme="majorHAnsi" w:hAnsiTheme="majorHAnsi"/>
        </w:rPr>
        <w:br/>
      </w:r>
      <w:bookmarkStart w:id="1" w:name="_Hlk151637290"/>
      <w:r w:rsidRPr="007536E8">
        <w:rPr>
          <w:rFonts w:asciiTheme="majorHAnsi" w:hAnsiTheme="majorHAnsi"/>
        </w:rPr>
        <w:t>Bitte fügen Sie als separates Dokument einen Budget- und Finanzierungsplan bei. Sie können dieses als PDF im Online-Tool hochladen.</w:t>
      </w:r>
      <w:r w:rsidRPr="007536E8">
        <w:rPr>
          <w:rFonts w:asciiTheme="majorHAnsi" w:hAnsiTheme="majorHAnsi"/>
        </w:rPr>
        <w:br/>
      </w:r>
      <w:r w:rsidRPr="007536E8">
        <w:rPr>
          <w:rFonts w:asciiTheme="majorHAnsi" w:hAnsiTheme="majorHAnsi"/>
          <w:highlight w:val="lightGray"/>
        </w:rPr>
        <w:t xml:space="preserve">→ Darin sollte ersichtlich sein, welche Personalkosten und welche Sachkosten für die Durchführung des Projekts anfallen, welchen Betrag Sie bei uns beantragen und welche Kosten Sie und Ihre Partner ggf. selbst übernehmen. (WICHTIG: Sie </w:t>
      </w:r>
      <w:r w:rsidRPr="007536E8">
        <w:rPr>
          <w:rFonts w:asciiTheme="majorHAnsi" w:hAnsiTheme="majorHAnsi"/>
          <w:i/>
          <w:highlight w:val="lightGray"/>
        </w:rPr>
        <w:t>können, müssen</w:t>
      </w:r>
      <w:r w:rsidRPr="007536E8">
        <w:rPr>
          <w:rFonts w:asciiTheme="majorHAnsi" w:hAnsiTheme="majorHAnsi"/>
          <w:highlight w:val="lightGray"/>
        </w:rPr>
        <w:t xml:space="preserve"> aber nicht zwingend eine finanzielle Eigenleistung erbringen!)</w:t>
      </w:r>
      <w:bookmarkEnd w:id="1"/>
    </w:p>
    <w:p w14:paraId="6CD49A2B" w14:textId="77777777" w:rsidR="007536E8" w:rsidRPr="007536E8" w:rsidRDefault="007536E8" w:rsidP="007536E8">
      <w:pPr>
        <w:rPr>
          <w:rFonts w:asciiTheme="majorHAnsi" w:hAnsiTheme="majorHAnsi"/>
        </w:rPr>
      </w:pPr>
    </w:p>
    <w:sectPr w:rsidR="007536E8" w:rsidRPr="007536E8" w:rsidSect="002C652A">
      <w:footerReference w:type="default" r:id="rId12"/>
      <w:headerReference w:type="first" r:id="rId13"/>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6381F7" w14:textId="77777777" w:rsidR="00E800F4" w:rsidRDefault="00E800F4" w:rsidP="00F91D37">
      <w:pPr>
        <w:spacing w:line="240" w:lineRule="auto"/>
      </w:pPr>
      <w:r>
        <w:separator/>
      </w:r>
    </w:p>
  </w:endnote>
  <w:endnote w:type="continuationSeparator" w:id="0">
    <w:p w14:paraId="4E68905A" w14:textId="77777777" w:rsidR="00E800F4" w:rsidRDefault="00E800F4"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NeueLT Com 55 Roman">
    <w:altName w:val="Arial"/>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0000003" w:usb2="00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109934" w14:textId="643BBA67" w:rsidR="00536027" w:rsidRPr="009A121D" w:rsidRDefault="00536027" w:rsidP="009A121D">
    <w:pPr>
      <w:pStyle w:val="Footer"/>
    </w:pPr>
    <w:r w:rsidRPr="008B7BBA">
      <w:rPr>
        <w:rFonts w:ascii="Source Sans Pro SemiBold" w:hAnsi="Source Sans Pro SemiBold"/>
        <w:noProof/>
        <w:lang w:eastAsia="de-CH"/>
      </w:rPr>
      <mc:AlternateContent>
        <mc:Choice Requires="wps">
          <w:drawing>
            <wp:anchor distT="0" distB="0" distL="114300" distR="114300" simplePos="0" relativeHeight="251659264" behindDoc="0" locked="1" layoutInCell="1" allowOverlap="1" wp14:anchorId="1225F6CC" wp14:editId="5579A84E">
              <wp:simplePos x="0" y="0"/>
              <wp:positionH relativeFrom="margin">
                <wp:align>right</wp:align>
              </wp:positionH>
              <wp:positionV relativeFrom="page">
                <wp:align>bottom</wp:align>
              </wp:positionV>
              <wp:extent cx="630000" cy="388800"/>
              <wp:effectExtent l="0" t="0" r="0" b="0"/>
              <wp:wrapSquare wrapText="bothSides"/>
              <wp:docPr id="803046074"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A3905FA" w14:textId="7BD929AC" w:rsidR="00536027" w:rsidRPr="003653CF" w:rsidRDefault="00536027"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500E4E">
                              <w:rPr>
                                <w:noProof/>
                              </w:rPr>
                              <w:t>4</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25F6CC" id="_x0000_t202" coordsize="21600,21600" o:spt="202" path="m,l,21600r21600,l21600,xe">
              <v:stroke joinstyle="miter"/>
              <v:path gradientshapeok="t" o:connecttype="rect"/>
            </v:shapetype>
            <v:shape id="Textfeld 3" o:spid="_x0000_s1026" type="#_x0000_t202" alt="&quot;&quot;" style="position:absolute;margin-left:-1.6pt;margin-top:0;width:49.6pt;height:30.6pt;z-index:251659264;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" filled="f" stroked="f" strokeweight=".5pt">
              <v:textbox inset="0,0,0,6.5mm">
                <w:txbxContent>
                  <w:p w14:paraId="6A3905FA" w14:textId="7BD929AC" w:rsidR="00536027" w:rsidRPr="003653CF" w:rsidRDefault="00536027"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500E4E">
                        <w:rPr>
                          <w:noProof/>
                        </w:rPr>
                        <w:t>4</w:t>
                      </w:r>
                    </w:fldSimple>
                  </w:p>
                </w:txbxContent>
              </v:textbox>
              <w10:wrap type="square" anchorx="margin" anchory="page"/>
              <w10:anchorlock/>
            </v:shape>
          </w:pict>
        </mc:Fallback>
      </mc:AlternateContent>
    </w:r>
    <w:r w:rsidRPr="008B7BBA">
      <w:rPr>
        <w:rFonts w:ascii="Source Sans Pro SemiBold" w:hAnsi="Source Sans Pro SemiBold"/>
      </w:rPr>
      <w:t>Universität Zürich</w:t>
    </w:r>
    <w:r w:rsidRPr="008B7BBA">
      <w:t xml:space="preserve"> </w:t>
    </w:r>
    <w:r>
      <w:t xml:space="preserve"> </w:t>
    </w:r>
    <w:r w:rsidRPr="008B7BBA">
      <w:t xml:space="preserve"> </w:t>
    </w:r>
    <w:r w:rsidRPr="00724891">
      <w:rPr>
        <w:position w:val="1"/>
      </w:rPr>
      <w:t>|</w:t>
    </w:r>
    <w:r w:rsidRPr="004C6284">
      <w:t xml:space="preserve"> </w:t>
    </w:r>
    <w:r w:rsidRPr="008B7BBA">
      <w:t xml:space="preserve"> </w:t>
    </w:r>
    <w:r>
      <w:t xml:space="preserve"> </w:t>
    </w:r>
    <w:r w:rsidR="009F596C">
      <w:t>Citizen Science Zürich</w:t>
    </w:r>
  </w:p>
  <w:p w14:paraId="69D25C1F" w14:textId="77777777" w:rsidR="009A121D" w:rsidRPr="009A121D" w:rsidRDefault="009A121D" w:rsidP="009A12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C9322B" w14:textId="77777777" w:rsidR="00E800F4" w:rsidRPr="00B40109" w:rsidRDefault="00E800F4" w:rsidP="009A121D">
      <w:pPr>
        <w:pStyle w:val="Fussnotentrennung"/>
      </w:pPr>
    </w:p>
  </w:footnote>
  <w:footnote w:type="continuationSeparator" w:id="0">
    <w:p w14:paraId="381CEFEC" w14:textId="77777777" w:rsidR="00E800F4" w:rsidRDefault="00E800F4" w:rsidP="00F91D37">
      <w:pPr>
        <w:spacing w:line="240" w:lineRule="auto"/>
      </w:pPr>
      <w:r>
        <w:continuationSeparator/>
      </w:r>
    </w:p>
  </w:footnote>
  <w:footnote w:type="continuationNotice" w:id="1">
    <w:p w14:paraId="5EBC696E" w14:textId="77777777" w:rsidR="00E800F4" w:rsidRDefault="00E800F4">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6792" w:type="dxa"/>
      <w:tblInd w:w="-987" w:type="dxa"/>
      <w:tblLook w:val="04A0" w:firstRow="1" w:lastRow="0" w:firstColumn="1" w:lastColumn="0" w:noHBand="0" w:noVBand="1"/>
    </w:tblPr>
    <w:tblGrid>
      <w:gridCol w:w="2852"/>
      <w:gridCol w:w="3940"/>
    </w:tblGrid>
    <w:tr w:rsidR="000355DF" w14:paraId="200A7425" w14:textId="77777777" w:rsidTr="007D7866">
      <w:trPr>
        <w:trHeight w:hRule="exact" w:val="850"/>
      </w:trPr>
      <w:tc>
        <w:tcPr>
          <w:tcW w:w="2852" w:type="dxa"/>
          <w:tcBorders>
            <w:right w:val="single" w:sz="4" w:space="0" w:color="808080"/>
          </w:tcBorders>
        </w:tcPr>
        <w:p w14:paraId="124D8B42" w14:textId="77777777" w:rsidR="000355DF" w:rsidRPr="003621B6" w:rsidRDefault="000355DF" w:rsidP="0036688D">
          <w:pPr>
            <w:pStyle w:val="Header"/>
            <w:ind w:left="28"/>
            <w:rPr>
              <w:sz w:val="2"/>
              <w:szCs w:val="2"/>
            </w:rPr>
          </w:pPr>
          <w:r>
            <w:rPr>
              <w:noProof/>
            </w:rPr>
            <w:drawing>
              <wp:inline distT="0" distB="0" distL="0" distR="0" wp14:anchorId="373A9B04" wp14:editId="5E59CAC2">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3940" w:type="dxa"/>
          <w:tcBorders>
            <w:left w:val="single" w:sz="4" w:space="0" w:color="808080"/>
          </w:tcBorders>
          <w:vAlign w:val="center"/>
        </w:tcPr>
        <w:p w14:paraId="43E4151B" w14:textId="10D74405" w:rsidR="000355DF" w:rsidRPr="001465E4" w:rsidRDefault="00975CA8" w:rsidP="0036688D">
          <w:pPr>
            <w:pStyle w:val="Organisationseinheit"/>
            <w:ind w:left="408"/>
            <w:contextualSpacing/>
          </w:pPr>
          <w:r>
            <w:t>Citizen Science Zürich</w:t>
          </w:r>
        </w:p>
      </w:tc>
    </w:tr>
  </w:tbl>
  <w:p w14:paraId="4C165FEB" w14:textId="77777777" w:rsidR="000355DF" w:rsidRPr="00992DCC" w:rsidRDefault="000355DF" w:rsidP="00755084">
    <w:pPr>
      <w:pStyle w:val="Header"/>
      <w:spacing w:after="1020"/>
    </w:pPr>
    <w:r>
      <w:rPr>
        <w:noProof/>
      </w:rPr>
      <mc:AlternateContent>
        <mc:Choice Requires="wps">
          <w:drawing>
            <wp:anchor distT="0" distB="0" distL="114300" distR="114300" simplePos="0" relativeHeight="251661312" behindDoc="0" locked="1" layoutInCell="1" allowOverlap="1" wp14:anchorId="35C45A4E" wp14:editId="48C93668">
              <wp:simplePos x="0" y="0"/>
              <wp:positionH relativeFrom="page">
                <wp:align>right</wp:align>
              </wp:positionH>
              <wp:positionV relativeFrom="page">
                <wp:align>top</wp:align>
              </wp:positionV>
              <wp:extent cx="2498400" cy="1350000"/>
              <wp:effectExtent l="0" t="0" r="0" b="15240"/>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04170DE" w14:textId="77777777" w:rsidR="000355DF" w:rsidRPr="009C04D7" w:rsidRDefault="000355DF" w:rsidP="00E25EED">
                          <w:pPr>
                            <w:pStyle w:val="Adresse"/>
                            <w:spacing w:line="264" w:lineRule="auto"/>
                          </w:pPr>
                          <w:r w:rsidRPr="009C04D7">
                            <w:t>Universität Zürich</w:t>
                          </w:r>
                        </w:p>
                        <w:p w14:paraId="5993C306" w14:textId="662F3B39" w:rsidR="000355DF" w:rsidRPr="009C04D7" w:rsidRDefault="00975CA8" w:rsidP="00E25EED">
                          <w:pPr>
                            <w:pStyle w:val="Adresse"/>
                            <w:spacing w:line="264" w:lineRule="auto"/>
                          </w:pPr>
                          <w:r>
                            <w:t>Citizen Science Zürich</w:t>
                          </w:r>
                        </w:p>
                        <w:p w14:paraId="14AD96DF" w14:textId="3B6DC477" w:rsidR="000355DF" w:rsidRPr="009C04D7" w:rsidRDefault="00975CA8" w:rsidP="00E25EED">
                          <w:pPr>
                            <w:pStyle w:val="Adresse"/>
                            <w:spacing w:line="264" w:lineRule="auto"/>
                          </w:pPr>
                          <w:r>
                            <w:t>Kurvenstrasse 17</w:t>
                          </w:r>
                        </w:p>
                        <w:p w14:paraId="6281ACBF" w14:textId="27658E10" w:rsidR="000355DF" w:rsidRPr="009C04D7" w:rsidRDefault="00975CA8" w:rsidP="00E25EED">
                          <w:pPr>
                            <w:pStyle w:val="Adresse"/>
                            <w:spacing w:line="264" w:lineRule="auto"/>
                          </w:pPr>
                          <w:r>
                            <w:t>8006 Zürich</w:t>
                          </w:r>
                        </w:p>
                        <w:p w14:paraId="27ADEE0B" w14:textId="14C04F24" w:rsidR="000355DF" w:rsidRPr="004E32B1" w:rsidRDefault="00975CA8" w:rsidP="00E25EED">
                          <w:pPr>
                            <w:spacing w:line="264" w:lineRule="auto"/>
                            <w:rPr>
                              <w:color w:val="000000" w:themeColor="text1"/>
                              <w:sz w:val="16"/>
                              <w:szCs w:val="16"/>
                            </w:rPr>
                          </w:pPr>
                          <w:r w:rsidRPr="00975CA8">
                            <w:rPr>
                              <w:sz w:val="16"/>
                              <w:szCs w:val="16"/>
                            </w:rPr>
                            <w:t>www.citizenscience.uzh.ch</w:t>
                          </w:r>
                        </w:p>
                      </w:txbxContent>
                    </wps:txbx>
                    <wps:bodyPr rot="0" spcFirstLastPara="0" vertOverflow="overflow" horzOverflow="overflow" vert="horz" wrap="square" lIns="0" tIns="385200" rIns="26280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5C45A4E" id="_x0000_t202" coordsize="21600,21600" o:spt="202" path="m,l,21600r21600,l21600,xe">
              <v:stroke joinstyle="miter"/>
              <v:path gradientshapeok="t" o:connecttype="rect"/>
            </v:shapetype>
            <v:shape id="Textfeld 5" o:spid="_x0000_s1027" type="#_x0000_t202" style="position:absolute;margin-left:145.5pt;margin-top:0;width:196.7pt;height:106.3pt;z-index:251661312;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" filled="f" stroked="f" strokeweight=".5pt">
              <v:textbox style="mso-fit-shape-to-text:t" inset="0,10.7mm,7.3mm,0">
                <w:txbxContent>
                  <w:p w14:paraId="304170DE" w14:textId="77777777" w:rsidR="000355DF" w:rsidRPr="009C04D7" w:rsidRDefault="000355DF" w:rsidP="00E25EED">
                    <w:pPr>
                      <w:pStyle w:val="Adresse"/>
                      <w:spacing w:line="264" w:lineRule="auto"/>
                    </w:pPr>
                    <w:r w:rsidRPr="009C04D7">
                      <w:t>Universität Zürich</w:t>
                    </w:r>
                  </w:p>
                  <w:p w14:paraId="5993C306" w14:textId="662F3B39" w:rsidR="000355DF" w:rsidRPr="009C04D7" w:rsidRDefault="00975CA8" w:rsidP="00E25EED">
                    <w:pPr>
                      <w:pStyle w:val="Adresse"/>
                      <w:spacing w:line="264" w:lineRule="auto"/>
                    </w:pPr>
                    <w:r>
                      <w:t>Citizen Science Zürich</w:t>
                    </w:r>
                  </w:p>
                  <w:p w14:paraId="14AD96DF" w14:textId="3B6DC477" w:rsidR="000355DF" w:rsidRPr="009C04D7" w:rsidRDefault="00975CA8" w:rsidP="00E25EED">
                    <w:pPr>
                      <w:pStyle w:val="Adresse"/>
                      <w:spacing w:line="264" w:lineRule="auto"/>
                    </w:pPr>
                    <w:r>
                      <w:t>Kurvenstrasse 17</w:t>
                    </w:r>
                  </w:p>
                  <w:p w14:paraId="6281ACBF" w14:textId="27658E10" w:rsidR="000355DF" w:rsidRPr="009C04D7" w:rsidRDefault="00975CA8" w:rsidP="00E25EED">
                    <w:pPr>
                      <w:pStyle w:val="Adresse"/>
                      <w:spacing w:line="264" w:lineRule="auto"/>
                    </w:pPr>
                    <w:r>
                      <w:t>8006 Zürich</w:t>
                    </w:r>
                  </w:p>
                  <w:p w14:paraId="27ADEE0B" w14:textId="14C04F24" w:rsidR="000355DF" w:rsidRPr="004E32B1" w:rsidRDefault="00975CA8" w:rsidP="00E25EED">
                    <w:pPr>
                      <w:spacing w:line="264" w:lineRule="auto"/>
                      <w:rPr>
                        <w:color w:val="000000" w:themeColor="text1"/>
                        <w:sz w:val="16"/>
                        <w:szCs w:val="16"/>
                      </w:rPr>
                    </w:pPr>
                    <w:r w:rsidRPr="00975CA8">
                      <w:rPr>
                        <w:sz w:val="16"/>
                        <w:szCs w:val="16"/>
                      </w:rPr>
                      <w:t>www.citizenscience.uzh.ch</w:t>
                    </w:r>
                  </w:p>
                </w:txbxContent>
              </v:textbox>
              <w10:wrap anchorx="page" anchory="page"/>
              <w10:anchorlock/>
            </v:shape>
          </w:pict>
        </mc:Fallback>
      </mc:AlternateContent>
    </w:r>
  </w:p>
  <w:p w14:paraId="116AA838" w14:textId="77777777" w:rsidR="00A0657F" w:rsidRPr="00A6343E" w:rsidRDefault="00A0657F" w:rsidP="00887DA4">
    <w:pPr>
      <w:pStyle w:val="Header"/>
      <w:jc w:val="right"/>
      <w:rPr>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F7455C8"/>
    <w:multiLevelType w:val="multilevel"/>
    <w:tmpl w:val="74F2CCFE"/>
    <w:numStyleLink w:val="Nummerierteberschriften"/>
  </w:abstractNum>
  <w:abstractNum w:abstractNumId="2" w15:restartNumberingAfterBreak="0">
    <w:nsid w:val="238306D5"/>
    <w:multiLevelType w:val="multilevel"/>
    <w:tmpl w:val="74F2CCFE"/>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3"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4" w15:restartNumberingAfterBreak="0">
    <w:nsid w:val="36F51683"/>
    <w:multiLevelType w:val="hybridMultilevel"/>
    <w:tmpl w:val="A2AAD9DE"/>
    <w:lvl w:ilvl="0" w:tplc="C34AA7FA">
      <w:start w:val="1"/>
      <w:numFmt w:val="bullet"/>
      <w:lvlText w:val="-"/>
      <w:lvlJc w:val="left"/>
      <w:pPr>
        <w:ind w:left="720" w:hanging="360"/>
      </w:pPr>
      <w:rPr>
        <w:rFonts w:ascii="Times New Roman" w:eastAsia="Times New Roman" w:hAnsi="Times New Roman" w:cs="Times New Roman" w:hint="default"/>
        <w:sz w:val="24"/>
      </w:rPr>
    </w:lvl>
    <w:lvl w:ilvl="1" w:tplc="D66ED5CA">
      <w:start w:val="1"/>
      <w:numFmt w:val="bullet"/>
      <w:lvlText w:val="o"/>
      <w:lvlJc w:val="left"/>
      <w:pPr>
        <w:ind w:left="1440" w:hanging="360"/>
      </w:pPr>
      <w:rPr>
        <w:rFonts w:ascii="Courier New" w:hAnsi="Courier New" w:cs="Courier New" w:hint="default"/>
      </w:rPr>
    </w:lvl>
    <w:lvl w:ilvl="2" w:tplc="3544C8DC">
      <w:start w:val="1"/>
      <w:numFmt w:val="bullet"/>
      <w:lvlText w:val=""/>
      <w:lvlJc w:val="left"/>
      <w:pPr>
        <w:ind w:left="2160" w:hanging="360"/>
      </w:pPr>
      <w:rPr>
        <w:rFonts w:ascii="Wingdings" w:hAnsi="Wingdings" w:hint="default"/>
      </w:rPr>
    </w:lvl>
    <w:lvl w:ilvl="3" w:tplc="2EEA4438">
      <w:start w:val="1"/>
      <w:numFmt w:val="bullet"/>
      <w:lvlText w:val=""/>
      <w:lvlJc w:val="left"/>
      <w:pPr>
        <w:ind w:left="2880" w:hanging="360"/>
      </w:pPr>
      <w:rPr>
        <w:rFonts w:ascii="Symbol" w:hAnsi="Symbol" w:hint="default"/>
      </w:rPr>
    </w:lvl>
    <w:lvl w:ilvl="4" w:tplc="AF5E3940">
      <w:start w:val="1"/>
      <w:numFmt w:val="bullet"/>
      <w:lvlText w:val="o"/>
      <w:lvlJc w:val="left"/>
      <w:pPr>
        <w:ind w:left="3600" w:hanging="360"/>
      </w:pPr>
      <w:rPr>
        <w:rFonts w:ascii="Courier New" w:hAnsi="Courier New" w:cs="Courier New" w:hint="default"/>
      </w:rPr>
    </w:lvl>
    <w:lvl w:ilvl="5" w:tplc="96B408B4">
      <w:start w:val="1"/>
      <w:numFmt w:val="bullet"/>
      <w:lvlText w:val=""/>
      <w:lvlJc w:val="left"/>
      <w:pPr>
        <w:ind w:left="4320" w:hanging="360"/>
      </w:pPr>
      <w:rPr>
        <w:rFonts w:ascii="Wingdings" w:hAnsi="Wingdings" w:hint="default"/>
      </w:rPr>
    </w:lvl>
    <w:lvl w:ilvl="6" w:tplc="3B688C2A">
      <w:start w:val="1"/>
      <w:numFmt w:val="bullet"/>
      <w:lvlText w:val=""/>
      <w:lvlJc w:val="left"/>
      <w:pPr>
        <w:ind w:left="5040" w:hanging="360"/>
      </w:pPr>
      <w:rPr>
        <w:rFonts w:ascii="Symbol" w:hAnsi="Symbol" w:hint="default"/>
      </w:rPr>
    </w:lvl>
    <w:lvl w:ilvl="7" w:tplc="BDEEE47A">
      <w:start w:val="1"/>
      <w:numFmt w:val="bullet"/>
      <w:lvlText w:val="o"/>
      <w:lvlJc w:val="left"/>
      <w:pPr>
        <w:ind w:left="5760" w:hanging="360"/>
      </w:pPr>
      <w:rPr>
        <w:rFonts w:ascii="Courier New" w:hAnsi="Courier New" w:cs="Courier New" w:hint="default"/>
      </w:rPr>
    </w:lvl>
    <w:lvl w:ilvl="8" w:tplc="ABC2B01E">
      <w:start w:val="1"/>
      <w:numFmt w:val="bullet"/>
      <w:lvlText w:val=""/>
      <w:lvlJc w:val="left"/>
      <w:pPr>
        <w:ind w:left="6480" w:hanging="360"/>
      </w:pPr>
      <w:rPr>
        <w:rFonts w:ascii="Wingdings" w:hAnsi="Wingdings" w:hint="default"/>
      </w:rPr>
    </w:lvl>
  </w:abstractNum>
  <w:abstractNum w:abstractNumId="5"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58613E6B"/>
    <w:multiLevelType w:val="multilevel"/>
    <w:tmpl w:val="98B28E36"/>
    <w:lvl w:ilvl="0">
      <w:start w:val="1"/>
      <w:numFmt w:val="bullet"/>
      <w:pStyle w:val="ListBullet"/>
      <w:lvlText w:val=""/>
      <w:lvlJc w:val="left"/>
      <w:pPr>
        <w:ind w:left="284" w:hanging="284"/>
      </w:pPr>
      <w:rPr>
        <w:rFonts w:ascii="Wingdings" w:hAnsi="Wingdings" w:hint="default"/>
      </w:rPr>
    </w:lvl>
    <w:lvl w:ilvl="1">
      <w:start w:val="1"/>
      <w:numFmt w:val="bullet"/>
      <w:pStyle w:val="ListBullet2"/>
      <w:lvlText w:val="–"/>
      <w:lvlJc w:val="left"/>
      <w:pPr>
        <w:ind w:left="567" w:hanging="283"/>
      </w:pPr>
      <w:rPr>
        <w:rFonts w:ascii="HelveticaNeueLT Com 55 Roman" w:hAnsi="HelveticaNeueLT Com 55 Roman" w:hint="default"/>
      </w:rPr>
    </w:lvl>
    <w:lvl w:ilvl="2">
      <w:start w:val="1"/>
      <w:numFmt w:val="bullet"/>
      <w:pStyle w:val="ListBullet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597658A5"/>
    <w:multiLevelType w:val="multilevel"/>
    <w:tmpl w:val="74F2CCFE"/>
    <w:numStyleLink w:val="Nummerierteberschriften"/>
  </w:abstractNum>
  <w:abstractNum w:abstractNumId="8" w15:restartNumberingAfterBreak="0">
    <w:nsid w:val="76D65251"/>
    <w:multiLevelType w:val="multilevel"/>
    <w:tmpl w:val="9364FD24"/>
    <w:numStyleLink w:val="Aufzhlungen"/>
  </w:abstractNum>
  <w:abstractNum w:abstractNumId="9" w15:restartNumberingAfterBreak="0">
    <w:nsid w:val="77997ACA"/>
    <w:multiLevelType w:val="hybridMultilevel"/>
    <w:tmpl w:val="D86A009C"/>
    <w:lvl w:ilvl="0" w:tplc="C68EC564">
      <w:start w:val="1"/>
      <w:numFmt w:val="decimal"/>
      <w:lvlText w:val="%1."/>
      <w:lvlJc w:val="left"/>
      <w:pPr>
        <w:ind w:left="720" w:hanging="360"/>
      </w:pPr>
      <w:rPr>
        <w:rFonts w:hint="default"/>
      </w:rPr>
    </w:lvl>
    <w:lvl w:ilvl="1" w:tplc="2F682A96">
      <w:start w:val="1"/>
      <w:numFmt w:val="lowerLetter"/>
      <w:lvlText w:val="%2."/>
      <w:lvlJc w:val="left"/>
      <w:pPr>
        <w:ind w:left="1440" w:hanging="360"/>
      </w:pPr>
    </w:lvl>
    <w:lvl w:ilvl="2" w:tplc="26A62B28">
      <w:start w:val="1"/>
      <w:numFmt w:val="lowerRoman"/>
      <w:lvlText w:val="%3."/>
      <w:lvlJc w:val="right"/>
      <w:pPr>
        <w:ind w:left="2160" w:hanging="180"/>
      </w:pPr>
    </w:lvl>
    <w:lvl w:ilvl="3" w:tplc="E4148FF2">
      <w:start w:val="1"/>
      <w:numFmt w:val="decimal"/>
      <w:lvlText w:val="%4."/>
      <w:lvlJc w:val="left"/>
      <w:pPr>
        <w:ind w:left="2880" w:hanging="360"/>
      </w:pPr>
    </w:lvl>
    <w:lvl w:ilvl="4" w:tplc="9C36677C">
      <w:start w:val="1"/>
      <w:numFmt w:val="lowerLetter"/>
      <w:lvlText w:val="%5."/>
      <w:lvlJc w:val="left"/>
      <w:pPr>
        <w:ind w:left="3600" w:hanging="360"/>
      </w:pPr>
    </w:lvl>
    <w:lvl w:ilvl="5" w:tplc="5548453C">
      <w:start w:val="1"/>
      <w:numFmt w:val="lowerRoman"/>
      <w:lvlText w:val="%6."/>
      <w:lvlJc w:val="right"/>
      <w:pPr>
        <w:ind w:left="4320" w:hanging="180"/>
      </w:pPr>
    </w:lvl>
    <w:lvl w:ilvl="6" w:tplc="9356B312">
      <w:start w:val="1"/>
      <w:numFmt w:val="decimal"/>
      <w:lvlText w:val="%7."/>
      <w:lvlJc w:val="left"/>
      <w:pPr>
        <w:ind w:left="5040" w:hanging="360"/>
      </w:pPr>
    </w:lvl>
    <w:lvl w:ilvl="7" w:tplc="3AB83408">
      <w:start w:val="1"/>
      <w:numFmt w:val="lowerLetter"/>
      <w:lvlText w:val="%8."/>
      <w:lvlJc w:val="left"/>
      <w:pPr>
        <w:ind w:left="5760" w:hanging="360"/>
      </w:pPr>
    </w:lvl>
    <w:lvl w:ilvl="8" w:tplc="9D149782">
      <w:start w:val="1"/>
      <w:numFmt w:val="lowerRoman"/>
      <w:lvlText w:val="%9."/>
      <w:lvlJc w:val="right"/>
      <w:pPr>
        <w:ind w:left="6480" w:hanging="180"/>
      </w:pPr>
    </w:lvl>
  </w:abstractNum>
  <w:abstractNum w:abstractNumId="10"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6"/>
  </w:num>
  <w:num w:numId="2" w16cid:durableId="171723735">
    <w:abstractNumId w:val="0"/>
  </w:num>
  <w:num w:numId="3" w16cid:durableId="1073507391">
    <w:abstractNumId w:val="2"/>
  </w:num>
  <w:num w:numId="4" w16cid:durableId="20701801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74162686">
    <w:abstractNumId w:val="10"/>
  </w:num>
  <w:num w:numId="6" w16cid:durableId="143355193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13744835">
    <w:abstractNumId w:val="8"/>
  </w:num>
  <w:num w:numId="8" w16cid:durableId="180516226">
    <w:abstractNumId w:val="5"/>
  </w:num>
  <w:num w:numId="9" w16cid:durableId="130562892">
    <w:abstractNumId w:val="1"/>
  </w:num>
  <w:num w:numId="10" w16cid:durableId="2058778851">
    <w:abstractNumId w:val="3"/>
  </w:num>
  <w:num w:numId="11" w16cid:durableId="5209737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3083300">
    <w:abstractNumId w:val="7"/>
  </w:num>
  <w:num w:numId="23" w16cid:durableId="925765256">
    <w:abstractNumId w:val="4"/>
  </w:num>
  <w:num w:numId="24" w16cid:durableId="2111512816">
    <w:abstractNumId w:val="9"/>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9"/>
  <w:removeDateAndTime/>
  <w:activeWritingStyle w:appName="MSWord" w:lang="nl-NL" w:vendorID="64" w:dllVersion="0" w:nlCheck="1" w:checkStyle="0"/>
  <w:activeWritingStyle w:appName="MSWord" w:lang="de-CH" w:vendorID="64" w:dllVersion="0" w:nlCheck="1" w:checkStyle="0"/>
  <w:activeWritingStyle w:appName="MSWord" w:lang="de-DE" w:vendorID="64" w:dllVersion="0" w:nlCheck="1" w:checkStyle="0"/>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5CA8"/>
    <w:rsid w:val="000000FB"/>
    <w:rsid w:val="00002978"/>
    <w:rsid w:val="00003A9F"/>
    <w:rsid w:val="00007462"/>
    <w:rsid w:val="0001010F"/>
    <w:rsid w:val="00014EF4"/>
    <w:rsid w:val="00025A3B"/>
    <w:rsid w:val="00025CEC"/>
    <w:rsid w:val="000266B7"/>
    <w:rsid w:val="00032B92"/>
    <w:rsid w:val="00032EA5"/>
    <w:rsid w:val="000355DF"/>
    <w:rsid w:val="000406AD"/>
    <w:rsid w:val="000409C8"/>
    <w:rsid w:val="00041297"/>
    <w:rsid w:val="00041700"/>
    <w:rsid w:val="00042FDD"/>
    <w:rsid w:val="00052258"/>
    <w:rsid w:val="000559FA"/>
    <w:rsid w:val="00063BC2"/>
    <w:rsid w:val="000701F1"/>
    <w:rsid w:val="00071780"/>
    <w:rsid w:val="000757F2"/>
    <w:rsid w:val="00075FF3"/>
    <w:rsid w:val="000803EB"/>
    <w:rsid w:val="00084EB5"/>
    <w:rsid w:val="00090380"/>
    <w:rsid w:val="00096E8E"/>
    <w:rsid w:val="00097A32"/>
    <w:rsid w:val="000A1884"/>
    <w:rsid w:val="000A24EC"/>
    <w:rsid w:val="000A2660"/>
    <w:rsid w:val="000A7CC5"/>
    <w:rsid w:val="000B0E50"/>
    <w:rsid w:val="000B183F"/>
    <w:rsid w:val="000B1DC7"/>
    <w:rsid w:val="000B444B"/>
    <w:rsid w:val="000B595D"/>
    <w:rsid w:val="000C030E"/>
    <w:rsid w:val="000C1D20"/>
    <w:rsid w:val="000C466F"/>
    <w:rsid w:val="000C486A"/>
    <w:rsid w:val="000C49C1"/>
    <w:rsid w:val="000C4CD8"/>
    <w:rsid w:val="000C572C"/>
    <w:rsid w:val="000D1743"/>
    <w:rsid w:val="000D1BB6"/>
    <w:rsid w:val="000D7269"/>
    <w:rsid w:val="000E37CE"/>
    <w:rsid w:val="000E7543"/>
    <w:rsid w:val="000E756F"/>
    <w:rsid w:val="000F1007"/>
    <w:rsid w:val="000F1D2B"/>
    <w:rsid w:val="0010021F"/>
    <w:rsid w:val="00102312"/>
    <w:rsid w:val="00102345"/>
    <w:rsid w:val="00103653"/>
    <w:rsid w:val="00106688"/>
    <w:rsid w:val="00107F09"/>
    <w:rsid w:val="001134C7"/>
    <w:rsid w:val="00113CB8"/>
    <w:rsid w:val="00114B04"/>
    <w:rsid w:val="0011600D"/>
    <w:rsid w:val="00117356"/>
    <w:rsid w:val="0012151C"/>
    <w:rsid w:val="00122614"/>
    <w:rsid w:val="00127BBA"/>
    <w:rsid w:val="001339B4"/>
    <w:rsid w:val="00133CFB"/>
    <w:rsid w:val="001375AB"/>
    <w:rsid w:val="00140E81"/>
    <w:rsid w:val="0014325C"/>
    <w:rsid w:val="00144122"/>
    <w:rsid w:val="00145E6F"/>
    <w:rsid w:val="001465E4"/>
    <w:rsid w:val="00146EF9"/>
    <w:rsid w:val="00146F41"/>
    <w:rsid w:val="00150BB0"/>
    <w:rsid w:val="001514C0"/>
    <w:rsid w:val="00152BDC"/>
    <w:rsid w:val="00154677"/>
    <w:rsid w:val="00155A46"/>
    <w:rsid w:val="00157ECA"/>
    <w:rsid w:val="00161B92"/>
    <w:rsid w:val="00163157"/>
    <w:rsid w:val="00163722"/>
    <w:rsid w:val="0016774B"/>
    <w:rsid w:val="00167916"/>
    <w:rsid w:val="0017133E"/>
    <w:rsid w:val="00171870"/>
    <w:rsid w:val="001757BD"/>
    <w:rsid w:val="001803AA"/>
    <w:rsid w:val="00181168"/>
    <w:rsid w:val="00182F10"/>
    <w:rsid w:val="00194130"/>
    <w:rsid w:val="00196881"/>
    <w:rsid w:val="001A080C"/>
    <w:rsid w:val="001A3606"/>
    <w:rsid w:val="001A3D50"/>
    <w:rsid w:val="001A43BD"/>
    <w:rsid w:val="001A74A5"/>
    <w:rsid w:val="001B20F5"/>
    <w:rsid w:val="001B2CF1"/>
    <w:rsid w:val="001B5DC4"/>
    <w:rsid w:val="001B6567"/>
    <w:rsid w:val="001B6F97"/>
    <w:rsid w:val="001C3763"/>
    <w:rsid w:val="001C3C44"/>
    <w:rsid w:val="001C4A15"/>
    <w:rsid w:val="001C74EF"/>
    <w:rsid w:val="001D3D4B"/>
    <w:rsid w:val="001D3F99"/>
    <w:rsid w:val="001D58F1"/>
    <w:rsid w:val="001D5BDE"/>
    <w:rsid w:val="001D60F7"/>
    <w:rsid w:val="001E17CD"/>
    <w:rsid w:val="001E247E"/>
    <w:rsid w:val="001E4956"/>
    <w:rsid w:val="001E61C9"/>
    <w:rsid w:val="001E73CF"/>
    <w:rsid w:val="001E73F4"/>
    <w:rsid w:val="001F229E"/>
    <w:rsid w:val="001F2D17"/>
    <w:rsid w:val="001F4A7E"/>
    <w:rsid w:val="001F4B8C"/>
    <w:rsid w:val="001F4F9B"/>
    <w:rsid w:val="00202866"/>
    <w:rsid w:val="002030B8"/>
    <w:rsid w:val="00204C84"/>
    <w:rsid w:val="0021015E"/>
    <w:rsid w:val="00211E49"/>
    <w:rsid w:val="00212A2E"/>
    <w:rsid w:val="00216AB2"/>
    <w:rsid w:val="00217AA0"/>
    <w:rsid w:val="0022053F"/>
    <w:rsid w:val="00222AA3"/>
    <w:rsid w:val="0022685B"/>
    <w:rsid w:val="00226FA0"/>
    <w:rsid w:val="0023018C"/>
    <w:rsid w:val="00230606"/>
    <w:rsid w:val="0023205B"/>
    <w:rsid w:val="002322AD"/>
    <w:rsid w:val="002369CE"/>
    <w:rsid w:val="002466D7"/>
    <w:rsid w:val="00247905"/>
    <w:rsid w:val="0025644A"/>
    <w:rsid w:val="00261983"/>
    <w:rsid w:val="00267F71"/>
    <w:rsid w:val="00270C95"/>
    <w:rsid w:val="0027246C"/>
    <w:rsid w:val="002726D9"/>
    <w:rsid w:val="00273EBC"/>
    <w:rsid w:val="0027766E"/>
    <w:rsid w:val="002815E0"/>
    <w:rsid w:val="00281F09"/>
    <w:rsid w:val="00283995"/>
    <w:rsid w:val="002845D9"/>
    <w:rsid w:val="002860A4"/>
    <w:rsid w:val="00290E37"/>
    <w:rsid w:val="00291BC9"/>
    <w:rsid w:val="00292375"/>
    <w:rsid w:val="00295CCA"/>
    <w:rsid w:val="002A6277"/>
    <w:rsid w:val="002A6A64"/>
    <w:rsid w:val="002A7055"/>
    <w:rsid w:val="002A7E68"/>
    <w:rsid w:val="002B1F0B"/>
    <w:rsid w:val="002B551B"/>
    <w:rsid w:val="002B6F58"/>
    <w:rsid w:val="002C163B"/>
    <w:rsid w:val="002C3205"/>
    <w:rsid w:val="002C3734"/>
    <w:rsid w:val="002C652A"/>
    <w:rsid w:val="002C6C56"/>
    <w:rsid w:val="002D272F"/>
    <w:rsid w:val="002D38AE"/>
    <w:rsid w:val="002D709C"/>
    <w:rsid w:val="002E21DD"/>
    <w:rsid w:val="002F06AA"/>
    <w:rsid w:val="002F4FB0"/>
    <w:rsid w:val="002F68A2"/>
    <w:rsid w:val="002F7085"/>
    <w:rsid w:val="002F7C55"/>
    <w:rsid w:val="00300BD6"/>
    <w:rsid w:val="0030245A"/>
    <w:rsid w:val="00303B73"/>
    <w:rsid w:val="00307A5B"/>
    <w:rsid w:val="00310D99"/>
    <w:rsid w:val="00314C63"/>
    <w:rsid w:val="00321330"/>
    <w:rsid w:val="0032330D"/>
    <w:rsid w:val="00323E3B"/>
    <w:rsid w:val="003261BD"/>
    <w:rsid w:val="00327558"/>
    <w:rsid w:val="00333A1B"/>
    <w:rsid w:val="00334A50"/>
    <w:rsid w:val="00337D47"/>
    <w:rsid w:val="0034134D"/>
    <w:rsid w:val="0034273D"/>
    <w:rsid w:val="00343A7F"/>
    <w:rsid w:val="00347F53"/>
    <w:rsid w:val="00350A74"/>
    <w:rsid w:val="003514EE"/>
    <w:rsid w:val="00353E7E"/>
    <w:rsid w:val="00355C57"/>
    <w:rsid w:val="003621B6"/>
    <w:rsid w:val="00363671"/>
    <w:rsid w:val="003647D9"/>
    <w:rsid w:val="00364EE3"/>
    <w:rsid w:val="003653CF"/>
    <w:rsid w:val="0036688D"/>
    <w:rsid w:val="00371E1F"/>
    <w:rsid w:val="0037405C"/>
    <w:rsid w:val="00374A49"/>
    <w:rsid w:val="003757E4"/>
    <w:rsid w:val="00375834"/>
    <w:rsid w:val="003762A0"/>
    <w:rsid w:val="003824CC"/>
    <w:rsid w:val="00382B66"/>
    <w:rsid w:val="003843BA"/>
    <w:rsid w:val="0039124E"/>
    <w:rsid w:val="00391C87"/>
    <w:rsid w:val="00392E76"/>
    <w:rsid w:val="00394252"/>
    <w:rsid w:val="00395A1F"/>
    <w:rsid w:val="00396DAD"/>
    <w:rsid w:val="003A0088"/>
    <w:rsid w:val="003A73FF"/>
    <w:rsid w:val="003B2008"/>
    <w:rsid w:val="003B7303"/>
    <w:rsid w:val="003B7896"/>
    <w:rsid w:val="003C3AED"/>
    <w:rsid w:val="003C3D32"/>
    <w:rsid w:val="003C7AA5"/>
    <w:rsid w:val="003D0FAA"/>
    <w:rsid w:val="003D2745"/>
    <w:rsid w:val="003D2F4C"/>
    <w:rsid w:val="003D589D"/>
    <w:rsid w:val="003E0AC2"/>
    <w:rsid w:val="003E1920"/>
    <w:rsid w:val="003E1C93"/>
    <w:rsid w:val="003E5DF3"/>
    <w:rsid w:val="003E7468"/>
    <w:rsid w:val="003F012A"/>
    <w:rsid w:val="003F0599"/>
    <w:rsid w:val="003F1A56"/>
    <w:rsid w:val="00412C86"/>
    <w:rsid w:val="00416AAE"/>
    <w:rsid w:val="0042454D"/>
    <w:rsid w:val="00427C08"/>
    <w:rsid w:val="00440B2D"/>
    <w:rsid w:val="0044332C"/>
    <w:rsid w:val="0044425B"/>
    <w:rsid w:val="00444695"/>
    <w:rsid w:val="00452D49"/>
    <w:rsid w:val="00452FC3"/>
    <w:rsid w:val="0045362B"/>
    <w:rsid w:val="0045680E"/>
    <w:rsid w:val="00457E18"/>
    <w:rsid w:val="004603EE"/>
    <w:rsid w:val="00471D34"/>
    <w:rsid w:val="0047286A"/>
    <w:rsid w:val="00476325"/>
    <w:rsid w:val="00476580"/>
    <w:rsid w:val="00480603"/>
    <w:rsid w:val="00484F10"/>
    <w:rsid w:val="00485858"/>
    <w:rsid w:val="00486D13"/>
    <w:rsid w:val="00486DBB"/>
    <w:rsid w:val="00490FC3"/>
    <w:rsid w:val="00491C87"/>
    <w:rsid w:val="00494FD7"/>
    <w:rsid w:val="00495F83"/>
    <w:rsid w:val="0049662D"/>
    <w:rsid w:val="004A039B"/>
    <w:rsid w:val="004A06C5"/>
    <w:rsid w:val="004A1BFD"/>
    <w:rsid w:val="004A21D1"/>
    <w:rsid w:val="004A531E"/>
    <w:rsid w:val="004A7400"/>
    <w:rsid w:val="004B0FDB"/>
    <w:rsid w:val="004B3225"/>
    <w:rsid w:val="004B4362"/>
    <w:rsid w:val="004B454A"/>
    <w:rsid w:val="004B4FC7"/>
    <w:rsid w:val="004B67F2"/>
    <w:rsid w:val="004B78BB"/>
    <w:rsid w:val="004C1329"/>
    <w:rsid w:val="004C1E00"/>
    <w:rsid w:val="004C2A5B"/>
    <w:rsid w:val="004C3880"/>
    <w:rsid w:val="004C4B0F"/>
    <w:rsid w:val="004C5120"/>
    <w:rsid w:val="004C6038"/>
    <w:rsid w:val="004C6284"/>
    <w:rsid w:val="004C6BC7"/>
    <w:rsid w:val="004D0D0F"/>
    <w:rsid w:val="004D0F2F"/>
    <w:rsid w:val="004D179F"/>
    <w:rsid w:val="004D3323"/>
    <w:rsid w:val="004D411C"/>
    <w:rsid w:val="004D5B31"/>
    <w:rsid w:val="004E0E33"/>
    <w:rsid w:val="004E32B1"/>
    <w:rsid w:val="004F22CB"/>
    <w:rsid w:val="004F3283"/>
    <w:rsid w:val="004F3D5B"/>
    <w:rsid w:val="00500294"/>
    <w:rsid w:val="00500E4E"/>
    <w:rsid w:val="00501A71"/>
    <w:rsid w:val="00501E3E"/>
    <w:rsid w:val="005078C5"/>
    <w:rsid w:val="0051262C"/>
    <w:rsid w:val="00513877"/>
    <w:rsid w:val="005153BC"/>
    <w:rsid w:val="00525B53"/>
    <w:rsid w:val="00526970"/>
    <w:rsid w:val="00526C93"/>
    <w:rsid w:val="005336B7"/>
    <w:rsid w:val="005339AE"/>
    <w:rsid w:val="00533AC1"/>
    <w:rsid w:val="00535A33"/>
    <w:rsid w:val="00535EA2"/>
    <w:rsid w:val="00536027"/>
    <w:rsid w:val="00537410"/>
    <w:rsid w:val="00541F08"/>
    <w:rsid w:val="00543061"/>
    <w:rsid w:val="00543205"/>
    <w:rsid w:val="00543238"/>
    <w:rsid w:val="005463F1"/>
    <w:rsid w:val="00546548"/>
    <w:rsid w:val="00550787"/>
    <w:rsid w:val="005540B8"/>
    <w:rsid w:val="00554BA0"/>
    <w:rsid w:val="00554D4C"/>
    <w:rsid w:val="005568AB"/>
    <w:rsid w:val="00560061"/>
    <w:rsid w:val="00560475"/>
    <w:rsid w:val="00562128"/>
    <w:rsid w:val="005671FC"/>
    <w:rsid w:val="00575C3C"/>
    <w:rsid w:val="00575F8F"/>
    <w:rsid w:val="00576406"/>
    <w:rsid w:val="00576439"/>
    <w:rsid w:val="00576DB0"/>
    <w:rsid w:val="00580133"/>
    <w:rsid w:val="00580DE2"/>
    <w:rsid w:val="00580E92"/>
    <w:rsid w:val="0058244B"/>
    <w:rsid w:val="005843D9"/>
    <w:rsid w:val="00591832"/>
    <w:rsid w:val="00592841"/>
    <w:rsid w:val="00592995"/>
    <w:rsid w:val="00592FBD"/>
    <w:rsid w:val="00597F45"/>
    <w:rsid w:val="005A0B09"/>
    <w:rsid w:val="005A2631"/>
    <w:rsid w:val="005A357F"/>
    <w:rsid w:val="005A7BE5"/>
    <w:rsid w:val="005B4DEC"/>
    <w:rsid w:val="005B6FD0"/>
    <w:rsid w:val="005C0714"/>
    <w:rsid w:val="005C2563"/>
    <w:rsid w:val="005C2DC8"/>
    <w:rsid w:val="005C35F5"/>
    <w:rsid w:val="005C6148"/>
    <w:rsid w:val="005C61A5"/>
    <w:rsid w:val="005C7189"/>
    <w:rsid w:val="005D0159"/>
    <w:rsid w:val="005D294A"/>
    <w:rsid w:val="005D5D19"/>
    <w:rsid w:val="005E2C05"/>
    <w:rsid w:val="005E354E"/>
    <w:rsid w:val="005E4ACB"/>
    <w:rsid w:val="005E6805"/>
    <w:rsid w:val="005E75BF"/>
    <w:rsid w:val="005F06D4"/>
    <w:rsid w:val="005F0AFF"/>
    <w:rsid w:val="005F14FF"/>
    <w:rsid w:val="005F2B49"/>
    <w:rsid w:val="005F6B47"/>
    <w:rsid w:val="006023ED"/>
    <w:rsid w:val="00603BE6"/>
    <w:rsid w:val="006044D5"/>
    <w:rsid w:val="0061009F"/>
    <w:rsid w:val="00612079"/>
    <w:rsid w:val="00614927"/>
    <w:rsid w:val="00622481"/>
    <w:rsid w:val="006225E8"/>
    <w:rsid w:val="00622FDC"/>
    <w:rsid w:val="00624E1F"/>
    <w:rsid w:val="00625020"/>
    <w:rsid w:val="006265B6"/>
    <w:rsid w:val="00627756"/>
    <w:rsid w:val="00642F26"/>
    <w:rsid w:val="00647B77"/>
    <w:rsid w:val="00650B3D"/>
    <w:rsid w:val="00650E5F"/>
    <w:rsid w:val="006514E3"/>
    <w:rsid w:val="0065274C"/>
    <w:rsid w:val="00653A12"/>
    <w:rsid w:val="00655563"/>
    <w:rsid w:val="006615C6"/>
    <w:rsid w:val="00661A36"/>
    <w:rsid w:val="00661A71"/>
    <w:rsid w:val="00672E90"/>
    <w:rsid w:val="00674638"/>
    <w:rsid w:val="00676AC5"/>
    <w:rsid w:val="00686900"/>
    <w:rsid w:val="00686D14"/>
    <w:rsid w:val="00687ED7"/>
    <w:rsid w:val="006902BD"/>
    <w:rsid w:val="00691C4C"/>
    <w:rsid w:val="00696CE6"/>
    <w:rsid w:val="006A157B"/>
    <w:rsid w:val="006A2E1F"/>
    <w:rsid w:val="006A3921"/>
    <w:rsid w:val="006B3083"/>
    <w:rsid w:val="006B5345"/>
    <w:rsid w:val="006B5E9F"/>
    <w:rsid w:val="006C0422"/>
    <w:rsid w:val="006C052B"/>
    <w:rsid w:val="006C144C"/>
    <w:rsid w:val="006C62E1"/>
    <w:rsid w:val="006D130C"/>
    <w:rsid w:val="006D166F"/>
    <w:rsid w:val="006D1B56"/>
    <w:rsid w:val="006D315E"/>
    <w:rsid w:val="006D48A4"/>
    <w:rsid w:val="006D4DFB"/>
    <w:rsid w:val="006D6A67"/>
    <w:rsid w:val="006D7E7B"/>
    <w:rsid w:val="006E0F4E"/>
    <w:rsid w:val="006E481D"/>
    <w:rsid w:val="006E4AF1"/>
    <w:rsid w:val="006E6EAB"/>
    <w:rsid w:val="006F0345"/>
    <w:rsid w:val="006F0469"/>
    <w:rsid w:val="006F5C45"/>
    <w:rsid w:val="006F6067"/>
    <w:rsid w:val="006F65B3"/>
    <w:rsid w:val="00700979"/>
    <w:rsid w:val="007040B6"/>
    <w:rsid w:val="00705076"/>
    <w:rsid w:val="00705597"/>
    <w:rsid w:val="00706E09"/>
    <w:rsid w:val="00710FD7"/>
    <w:rsid w:val="00711147"/>
    <w:rsid w:val="0071200C"/>
    <w:rsid w:val="0071222D"/>
    <w:rsid w:val="00712791"/>
    <w:rsid w:val="00714162"/>
    <w:rsid w:val="00714414"/>
    <w:rsid w:val="0071778D"/>
    <w:rsid w:val="00720A0B"/>
    <w:rsid w:val="00720D5D"/>
    <w:rsid w:val="00724891"/>
    <w:rsid w:val="007248EF"/>
    <w:rsid w:val="007277E3"/>
    <w:rsid w:val="00731A17"/>
    <w:rsid w:val="00734458"/>
    <w:rsid w:val="00735588"/>
    <w:rsid w:val="00737907"/>
    <w:rsid w:val="007419CF"/>
    <w:rsid w:val="0074241C"/>
    <w:rsid w:val="00742E9E"/>
    <w:rsid w:val="00743B01"/>
    <w:rsid w:val="0074487E"/>
    <w:rsid w:val="00746273"/>
    <w:rsid w:val="0075366F"/>
    <w:rsid w:val="007536E8"/>
    <w:rsid w:val="00755084"/>
    <w:rsid w:val="00757E56"/>
    <w:rsid w:val="0076599E"/>
    <w:rsid w:val="00766CA9"/>
    <w:rsid w:val="00767D3B"/>
    <w:rsid w:val="007721BF"/>
    <w:rsid w:val="00774466"/>
    <w:rsid w:val="00774E70"/>
    <w:rsid w:val="0078181E"/>
    <w:rsid w:val="00783E8E"/>
    <w:rsid w:val="00784E2E"/>
    <w:rsid w:val="007913E4"/>
    <w:rsid w:val="00793351"/>
    <w:rsid w:val="00796CEE"/>
    <w:rsid w:val="00796F70"/>
    <w:rsid w:val="0079760D"/>
    <w:rsid w:val="007A1F02"/>
    <w:rsid w:val="007A209A"/>
    <w:rsid w:val="007A34FD"/>
    <w:rsid w:val="007A4664"/>
    <w:rsid w:val="007A5B91"/>
    <w:rsid w:val="007B042E"/>
    <w:rsid w:val="007B514D"/>
    <w:rsid w:val="007B5396"/>
    <w:rsid w:val="007C0B2A"/>
    <w:rsid w:val="007C32B9"/>
    <w:rsid w:val="007C5177"/>
    <w:rsid w:val="007D4195"/>
    <w:rsid w:val="007D7866"/>
    <w:rsid w:val="007E0460"/>
    <w:rsid w:val="007E1144"/>
    <w:rsid w:val="007E74E0"/>
    <w:rsid w:val="007F0BA1"/>
    <w:rsid w:val="007F2D42"/>
    <w:rsid w:val="007F36E0"/>
    <w:rsid w:val="007F52CB"/>
    <w:rsid w:val="007F638E"/>
    <w:rsid w:val="007F65AC"/>
    <w:rsid w:val="00801300"/>
    <w:rsid w:val="00801498"/>
    <w:rsid w:val="008026CE"/>
    <w:rsid w:val="00814730"/>
    <w:rsid w:val="008203AA"/>
    <w:rsid w:val="008307CA"/>
    <w:rsid w:val="00833960"/>
    <w:rsid w:val="00834C83"/>
    <w:rsid w:val="00834F22"/>
    <w:rsid w:val="00837732"/>
    <w:rsid w:val="0083791E"/>
    <w:rsid w:val="00841741"/>
    <w:rsid w:val="00841B44"/>
    <w:rsid w:val="008432A8"/>
    <w:rsid w:val="00844759"/>
    <w:rsid w:val="00844B72"/>
    <w:rsid w:val="0084715E"/>
    <w:rsid w:val="00847780"/>
    <w:rsid w:val="00850E31"/>
    <w:rsid w:val="00853121"/>
    <w:rsid w:val="0085454F"/>
    <w:rsid w:val="00854E67"/>
    <w:rsid w:val="00857D8A"/>
    <w:rsid w:val="008602F9"/>
    <w:rsid w:val="00861230"/>
    <w:rsid w:val="00861F46"/>
    <w:rsid w:val="00864855"/>
    <w:rsid w:val="00865D96"/>
    <w:rsid w:val="00866EBF"/>
    <w:rsid w:val="00866FE4"/>
    <w:rsid w:val="00870017"/>
    <w:rsid w:val="008708C1"/>
    <w:rsid w:val="00871687"/>
    <w:rsid w:val="0087200B"/>
    <w:rsid w:val="00874D77"/>
    <w:rsid w:val="00874E49"/>
    <w:rsid w:val="00875A82"/>
    <w:rsid w:val="00876898"/>
    <w:rsid w:val="00880514"/>
    <w:rsid w:val="00882D7E"/>
    <w:rsid w:val="0088324E"/>
    <w:rsid w:val="00883CC4"/>
    <w:rsid w:val="00887318"/>
    <w:rsid w:val="00887DA4"/>
    <w:rsid w:val="0089272D"/>
    <w:rsid w:val="00892A80"/>
    <w:rsid w:val="00893A2F"/>
    <w:rsid w:val="00895840"/>
    <w:rsid w:val="00896503"/>
    <w:rsid w:val="008A0276"/>
    <w:rsid w:val="008A4BB7"/>
    <w:rsid w:val="008A4E13"/>
    <w:rsid w:val="008A4FC4"/>
    <w:rsid w:val="008A72CC"/>
    <w:rsid w:val="008B0D72"/>
    <w:rsid w:val="008B182B"/>
    <w:rsid w:val="008B7BBA"/>
    <w:rsid w:val="008C3E25"/>
    <w:rsid w:val="008D4DCA"/>
    <w:rsid w:val="008E1218"/>
    <w:rsid w:val="008E53E8"/>
    <w:rsid w:val="008F32C3"/>
    <w:rsid w:val="008F4781"/>
    <w:rsid w:val="008F5E45"/>
    <w:rsid w:val="009033FD"/>
    <w:rsid w:val="00903C52"/>
    <w:rsid w:val="009130D8"/>
    <w:rsid w:val="009142E3"/>
    <w:rsid w:val="009207F1"/>
    <w:rsid w:val="00921174"/>
    <w:rsid w:val="009235A2"/>
    <w:rsid w:val="00924573"/>
    <w:rsid w:val="0093619F"/>
    <w:rsid w:val="00936978"/>
    <w:rsid w:val="009427E5"/>
    <w:rsid w:val="00944BA9"/>
    <w:rsid w:val="009452E1"/>
    <w:rsid w:val="009454B7"/>
    <w:rsid w:val="009560CF"/>
    <w:rsid w:val="00957FD5"/>
    <w:rsid w:val="009613D8"/>
    <w:rsid w:val="00961E8E"/>
    <w:rsid w:val="00963663"/>
    <w:rsid w:val="0096603D"/>
    <w:rsid w:val="00971C80"/>
    <w:rsid w:val="009735A1"/>
    <w:rsid w:val="00974275"/>
    <w:rsid w:val="00975CA8"/>
    <w:rsid w:val="009804FC"/>
    <w:rsid w:val="00982399"/>
    <w:rsid w:val="00982969"/>
    <w:rsid w:val="0098474B"/>
    <w:rsid w:val="00986EC5"/>
    <w:rsid w:val="00987B9C"/>
    <w:rsid w:val="0099202F"/>
    <w:rsid w:val="009920A8"/>
    <w:rsid w:val="00992DCC"/>
    <w:rsid w:val="00994BD1"/>
    <w:rsid w:val="00995CBA"/>
    <w:rsid w:val="0099678C"/>
    <w:rsid w:val="009969ED"/>
    <w:rsid w:val="009979D1"/>
    <w:rsid w:val="009A121D"/>
    <w:rsid w:val="009A1DB4"/>
    <w:rsid w:val="009A27FF"/>
    <w:rsid w:val="009B030C"/>
    <w:rsid w:val="009B0C96"/>
    <w:rsid w:val="009B100D"/>
    <w:rsid w:val="009C04D7"/>
    <w:rsid w:val="009C06B3"/>
    <w:rsid w:val="009C222B"/>
    <w:rsid w:val="009C5B2D"/>
    <w:rsid w:val="009C5E0F"/>
    <w:rsid w:val="009C64D7"/>
    <w:rsid w:val="009C66DB"/>
    <w:rsid w:val="009C67A8"/>
    <w:rsid w:val="009C67B9"/>
    <w:rsid w:val="009C7795"/>
    <w:rsid w:val="009D0313"/>
    <w:rsid w:val="009D1BAD"/>
    <w:rsid w:val="009D1D6A"/>
    <w:rsid w:val="009D201B"/>
    <w:rsid w:val="009D210E"/>
    <w:rsid w:val="009D5D9C"/>
    <w:rsid w:val="009E2171"/>
    <w:rsid w:val="009E46B8"/>
    <w:rsid w:val="009E5F0F"/>
    <w:rsid w:val="009F3314"/>
    <w:rsid w:val="009F3E6A"/>
    <w:rsid w:val="009F596C"/>
    <w:rsid w:val="00A0105D"/>
    <w:rsid w:val="00A02378"/>
    <w:rsid w:val="00A03638"/>
    <w:rsid w:val="00A057A5"/>
    <w:rsid w:val="00A0657F"/>
    <w:rsid w:val="00A06F53"/>
    <w:rsid w:val="00A14C78"/>
    <w:rsid w:val="00A211F7"/>
    <w:rsid w:val="00A24FE6"/>
    <w:rsid w:val="00A25F7E"/>
    <w:rsid w:val="00A275C7"/>
    <w:rsid w:val="00A322F6"/>
    <w:rsid w:val="00A34DA7"/>
    <w:rsid w:val="00A37755"/>
    <w:rsid w:val="00A43EDD"/>
    <w:rsid w:val="00A46444"/>
    <w:rsid w:val="00A50948"/>
    <w:rsid w:val="00A5451D"/>
    <w:rsid w:val="00A5539F"/>
    <w:rsid w:val="00A55C83"/>
    <w:rsid w:val="00A57815"/>
    <w:rsid w:val="00A62266"/>
    <w:rsid w:val="00A62F82"/>
    <w:rsid w:val="00A62FAD"/>
    <w:rsid w:val="00A6343E"/>
    <w:rsid w:val="00A70CDC"/>
    <w:rsid w:val="00A7133D"/>
    <w:rsid w:val="00A71D76"/>
    <w:rsid w:val="00A71E43"/>
    <w:rsid w:val="00A722EF"/>
    <w:rsid w:val="00A7536A"/>
    <w:rsid w:val="00A7788C"/>
    <w:rsid w:val="00A77AF5"/>
    <w:rsid w:val="00A82B37"/>
    <w:rsid w:val="00A954B7"/>
    <w:rsid w:val="00A95802"/>
    <w:rsid w:val="00A960B8"/>
    <w:rsid w:val="00AA5600"/>
    <w:rsid w:val="00AA5DDC"/>
    <w:rsid w:val="00AA7009"/>
    <w:rsid w:val="00AB605E"/>
    <w:rsid w:val="00AC00E9"/>
    <w:rsid w:val="00AC0DF9"/>
    <w:rsid w:val="00AC2595"/>
    <w:rsid w:val="00AC2D5B"/>
    <w:rsid w:val="00AC3C0A"/>
    <w:rsid w:val="00AC4557"/>
    <w:rsid w:val="00AC6321"/>
    <w:rsid w:val="00AC76C1"/>
    <w:rsid w:val="00AD36B2"/>
    <w:rsid w:val="00AD4D36"/>
    <w:rsid w:val="00AD5C8F"/>
    <w:rsid w:val="00AE2A17"/>
    <w:rsid w:val="00AE37A6"/>
    <w:rsid w:val="00AE6EB7"/>
    <w:rsid w:val="00AE7A27"/>
    <w:rsid w:val="00AF00E5"/>
    <w:rsid w:val="00AF236E"/>
    <w:rsid w:val="00AF428D"/>
    <w:rsid w:val="00AF47AE"/>
    <w:rsid w:val="00AF4E5F"/>
    <w:rsid w:val="00AF5186"/>
    <w:rsid w:val="00AF7CA8"/>
    <w:rsid w:val="00B01588"/>
    <w:rsid w:val="00B01936"/>
    <w:rsid w:val="00B048CC"/>
    <w:rsid w:val="00B05554"/>
    <w:rsid w:val="00B11A9B"/>
    <w:rsid w:val="00B24B2A"/>
    <w:rsid w:val="00B2511F"/>
    <w:rsid w:val="00B30AF4"/>
    <w:rsid w:val="00B324C1"/>
    <w:rsid w:val="00B32881"/>
    <w:rsid w:val="00B32ABB"/>
    <w:rsid w:val="00B40109"/>
    <w:rsid w:val="00B40BD2"/>
    <w:rsid w:val="00B41FD3"/>
    <w:rsid w:val="00B426D3"/>
    <w:rsid w:val="00B431DE"/>
    <w:rsid w:val="00B452C0"/>
    <w:rsid w:val="00B453FD"/>
    <w:rsid w:val="00B5176B"/>
    <w:rsid w:val="00B52999"/>
    <w:rsid w:val="00B57230"/>
    <w:rsid w:val="00B622CF"/>
    <w:rsid w:val="00B632F8"/>
    <w:rsid w:val="00B64B6C"/>
    <w:rsid w:val="00B65552"/>
    <w:rsid w:val="00B67D13"/>
    <w:rsid w:val="00B70D03"/>
    <w:rsid w:val="00B70E0C"/>
    <w:rsid w:val="00B74AAD"/>
    <w:rsid w:val="00B803E7"/>
    <w:rsid w:val="00B80CB1"/>
    <w:rsid w:val="00B82C1A"/>
    <w:rsid w:val="00B82E14"/>
    <w:rsid w:val="00B86D6B"/>
    <w:rsid w:val="00B9545F"/>
    <w:rsid w:val="00B97484"/>
    <w:rsid w:val="00BA2B5A"/>
    <w:rsid w:val="00BA43D5"/>
    <w:rsid w:val="00BA4AF9"/>
    <w:rsid w:val="00BA4BB4"/>
    <w:rsid w:val="00BA4DDE"/>
    <w:rsid w:val="00BB0EB7"/>
    <w:rsid w:val="00BB13A0"/>
    <w:rsid w:val="00BB1DA6"/>
    <w:rsid w:val="00BB206A"/>
    <w:rsid w:val="00BB2323"/>
    <w:rsid w:val="00BB47D3"/>
    <w:rsid w:val="00BB4CF6"/>
    <w:rsid w:val="00BC5E1D"/>
    <w:rsid w:val="00BC655F"/>
    <w:rsid w:val="00BC6819"/>
    <w:rsid w:val="00BD09F9"/>
    <w:rsid w:val="00BD1772"/>
    <w:rsid w:val="00BD6C11"/>
    <w:rsid w:val="00BE002C"/>
    <w:rsid w:val="00BE1685"/>
    <w:rsid w:val="00BE1953"/>
    <w:rsid w:val="00BE1E62"/>
    <w:rsid w:val="00BE4529"/>
    <w:rsid w:val="00BE5D92"/>
    <w:rsid w:val="00BE75B2"/>
    <w:rsid w:val="00BE7FDE"/>
    <w:rsid w:val="00BF52B2"/>
    <w:rsid w:val="00BF7052"/>
    <w:rsid w:val="00C025E9"/>
    <w:rsid w:val="00C05139"/>
    <w:rsid w:val="00C056BB"/>
    <w:rsid w:val="00C05FAB"/>
    <w:rsid w:val="00C07A10"/>
    <w:rsid w:val="00C11B38"/>
    <w:rsid w:val="00C12002"/>
    <w:rsid w:val="00C12376"/>
    <w:rsid w:val="00C12431"/>
    <w:rsid w:val="00C2008E"/>
    <w:rsid w:val="00C20DEA"/>
    <w:rsid w:val="00C21138"/>
    <w:rsid w:val="00C25656"/>
    <w:rsid w:val="00C30C28"/>
    <w:rsid w:val="00C344C1"/>
    <w:rsid w:val="00C3674D"/>
    <w:rsid w:val="00C43EDE"/>
    <w:rsid w:val="00C445A5"/>
    <w:rsid w:val="00C471D9"/>
    <w:rsid w:val="00C4785B"/>
    <w:rsid w:val="00C51D2F"/>
    <w:rsid w:val="00C52FA0"/>
    <w:rsid w:val="00C5377E"/>
    <w:rsid w:val="00C5575C"/>
    <w:rsid w:val="00C60AC3"/>
    <w:rsid w:val="00C6509F"/>
    <w:rsid w:val="00C656F3"/>
    <w:rsid w:val="00C67891"/>
    <w:rsid w:val="00C7016E"/>
    <w:rsid w:val="00C715B4"/>
    <w:rsid w:val="00C73727"/>
    <w:rsid w:val="00C83BBC"/>
    <w:rsid w:val="00C87285"/>
    <w:rsid w:val="00C90AB6"/>
    <w:rsid w:val="00C9345C"/>
    <w:rsid w:val="00C938C7"/>
    <w:rsid w:val="00C93FC7"/>
    <w:rsid w:val="00C9736C"/>
    <w:rsid w:val="00C97383"/>
    <w:rsid w:val="00CA1712"/>
    <w:rsid w:val="00CA1AA0"/>
    <w:rsid w:val="00CA348A"/>
    <w:rsid w:val="00CA3EEB"/>
    <w:rsid w:val="00CA4B7F"/>
    <w:rsid w:val="00CA5EF8"/>
    <w:rsid w:val="00CB003A"/>
    <w:rsid w:val="00CB1706"/>
    <w:rsid w:val="00CB2CE6"/>
    <w:rsid w:val="00CC06EF"/>
    <w:rsid w:val="00CC0804"/>
    <w:rsid w:val="00CC12E6"/>
    <w:rsid w:val="00CC3058"/>
    <w:rsid w:val="00CC5917"/>
    <w:rsid w:val="00CC61B2"/>
    <w:rsid w:val="00CD0374"/>
    <w:rsid w:val="00CD19DE"/>
    <w:rsid w:val="00CD4B83"/>
    <w:rsid w:val="00CD7295"/>
    <w:rsid w:val="00CD775B"/>
    <w:rsid w:val="00CE0851"/>
    <w:rsid w:val="00CE19CF"/>
    <w:rsid w:val="00CE2A0C"/>
    <w:rsid w:val="00CE2C97"/>
    <w:rsid w:val="00CE5152"/>
    <w:rsid w:val="00CE52F0"/>
    <w:rsid w:val="00CE757E"/>
    <w:rsid w:val="00CF08BB"/>
    <w:rsid w:val="00CF177C"/>
    <w:rsid w:val="00CF1E53"/>
    <w:rsid w:val="00CF2ABD"/>
    <w:rsid w:val="00CF4930"/>
    <w:rsid w:val="00D00E26"/>
    <w:rsid w:val="00D015B0"/>
    <w:rsid w:val="00D07B9E"/>
    <w:rsid w:val="00D1389A"/>
    <w:rsid w:val="00D13DAC"/>
    <w:rsid w:val="00D15DFB"/>
    <w:rsid w:val="00D16A3D"/>
    <w:rsid w:val="00D243E3"/>
    <w:rsid w:val="00D25B87"/>
    <w:rsid w:val="00D30E68"/>
    <w:rsid w:val="00D31037"/>
    <w:rsid w:val="00D32AB5"/>
    <w:rsid w:val="00D36D26"/>
    <w:rsid w:val="00D468E7"/>
    <w:rsid w:val="00D54A24"/>
    <w:rsid w:val="00D57397"/>
    <w:rsid w:val="00D61996"/>
    <w:rsid w:val="00D622EB"/>
    <w:rsid w:val="00D62C10"/>
    <w:rsid w:val="00D631DE"/>
    <w:rsid w:val="00D654CD"/>
    <w:rsid w:val="00D65F47"/>
    <w:rsid w:val="00D6722C"/>
    <w:rsid w:val="00D678C7"/>
    <w:rsid w:val="00D70ACB"/>
    <w:rsid w:val="00D74405"/>
    <w:rsid w:val="00D74C59"/>
    <w:rsid w:val="00D77AD9"/>
    <w:rsid w:val="00D8261A"/>
    <w:rsid w:val="00D86918"/>
    <w:rsid w:val="00D9415C"/>
    <w:rsid w:val="00D9553C"/>
    <w:rsid w:val="00D95F06"/>
    <w:rsid w:val="00D97669"/>
    <w:rsid w:val="00DA2CC3"/>
    <w:rsid w:val="00DA469E"/>
    <w:rsid w:val="00DA716B"/>
    <w:rsid w:val="00DA741D"/>
    <w:rsid w:val="00DB1970"/>
    <w:rsid w:val="00DB2E63"/>
    <w:rsid w:val="00DB3618"/>
    <w:rsid w:val="00DB394C"/>
    <w:rsid w:val="00DB45F8"/>
    <w:rsid w:val="00DB4A20"/>
    <w:rsid w:val="00DB54C4"/>
    <w:rsid w:val="00DB7675"/>
    <w:rsid w:val="00DC3565"/>
    <w:rsid w:val="00DD03E4"/>
    <w:rsid w:val="00DD0414"/>
    <w:rsid w:val="00DD0C8A"/>
    <w:rsid w:val="00DD108E"/>
    <w:rsid w:val="00DD2377"/>
    <w:rsid w:val="00DD3A15"/>
    <w:rsid w:val="00DE29B0"/>
    <w:rsid w:val="00DE49EC"/>
    <w:rsid w:val="00DE5AC1"/>
    <w:rsid w:val="00DE6D57"/>
    <w:rsid w:val="00DE6D83"/>
    <w:rsid w:val="00DE78BF"/>
    <w:rsid w:val="00DF11AD"/>
    <w:rsid w:val="00DF516A"/>
    <w:rsid w:val="00DF5A4D"/>
    <w:rsid w:val="00E00AA5"/>
    <w:rsid w:val="00E02496"/>
    <w:rsid w:val="00E02AFC"/>
    <w:rsid w:val="00E03F61"/>
    <w:rsid w:val="00E05958"/>
    <w:rsid w:val="00E06041"/>
    <w:rsid w:val="00E0664B"/>
    <w:rsid w:val="00E12CF1"/>
    <w:rsid w:val="00E12E5E"/>
    <w:rsid w:val="00E12F6C"/>
    <w:rsid w:val="00E22FEE"/>
    <w:rsid w:val="00E25DCD"/>
    <w:rsid w:val="00E25EED"/>
    <w:rsid w:val="00E269E1"/>
    <w:rsid w:val="00E30D41"/>
    <w:rsid w:val="00E326FF"/>
    <w:rsid w:val="00E35156"/>
    <w:rsid w:val="00E351DC"/>
    <w:rsid w:val="00E414A0"/>
    <w:rsid w:val="00E425AA"/>
    <w:rsid w:val="00E42802"/>
    <w:rsid w:val="00E42F4F"/>
    <w:rsid w:val="00E43EA9"/>
    <w:rsid w:val="00E4543F"/>
    <w:rsid w:val="00E45F13"/>
    <w:rsid w:val="00E469CB"/>
    <w:rsid w:val="00E472E2"/>
    <w:rsid w:val="00E50336"/>
    <w:rsid w:val="00E510BC"/>
    <w:rsid w:val="00E51A6A"/>
    <w:rsid w:val="00E52BA4"/>
    <w:rsid w:val="00E61256"/>
    <w:rsid w:val="00E61EB6"/>
    <w:rsid w:val="00E62C01"/>
    <w:rsid w:val="00E62EFE"/>
    <w:rsid w:val="00E73CB2"/>
    <w:rsid w:val="00E75F3D"/>
    <w:rsid w:val="00E76946"/>
    <w:rsid w:val="00E77672"/>
    <w:rsid w:val="00E800F4"/>
    <w:rsid w:val="00E8145E"/>
    <w:rsid w:val="00E81A79"/>
    <w:rsid w:val="00E839BA"/>
    <w:rsid w:val="00E8428A"/>
    <w:rsid w:val="00E860F7"/>
    <w:rsid w:val="00E92555"/>
    <w:rsid w:val="00E92C8B"/>
    <w:rsid w:val="00E9379A"/>
    <w:rsid w:val="00E94267"/>
    <w:rsid w:val="00E97F7D"/>
    <w:rsid w:val="00EA186D"/>
    <w:rsid w:val="00EA20C3"/>
    <w:rsid w:val="00EA2469"/>
    <w:rsid w:val="00EA59B8"/>
    <w:rsid w:val="00EA5A01"/>
    <w:rsid w:val="00EA6A58"/>
    <w:rsid w:val="00EB5531"/>
    <w:rsid w:val="00EB6420"/>
    <w:rsid w:val="00EB723F"/>
    <w:rsid w:val="00EC0F54"/>
    <w:rsid w:val="00EC2890"/>
    <w:rsid w:val="00EC2DF9"/>
    <w:rsid w:val="00EC6B44"/>
    <w:rsid w:val="00EC6CDF"/>
    <w:rsid w:val="00EC7820"/>
    <w:rsid w:val="00EC7C85"/>
    <w:rsid w:val="00EC7E47"/>
    <w:rsid w:val="00ED5356"/>
    <w:rsid w:val="00ED7D8F"/>
    <w:rsid w:val="00EE6E36"/>
    <w:rsid w:val="00EF0686"/>
    <w:rsid w:val="00EF5815"/>
    <w:rsid w:val="00F00F8A"/>
    <w:rsid w:val="00F016BC"/>
    <w:rsid w:val="00F03D69"/>
    <w:rsid w:val="00F0660B"/>
    <w:rsid w:val="00F10070"/>
    <w:rsid w:val="00F10129"/>
    <w:rsid w:val="00F10728"/>
    <w:rsid w:val="00F11064"/>
    <w:rsid w:val="00F123AE"/>
    <w:rsid w:val="00F13EB2"/>
    <w:rsid w:val="00F16C91"/>
    <w:rsid w:val="00F16DD9"/>
    <w:rsid w:val="00F23862"/>
    <w:rsid w:val="00F25127"/>
    <w:rsid w:val="00F257D6"/>
    <w:rsid w:val="00F25C4D"/>
    <w:rsid w:val="00F26721"/>
    <w:rsid w:val="00F26DCD"/>
    <w:rsid w:val="00F30490"/>
    <w:rsid w:val="00F32B93"/>
    <w:rsid w:val="00F3621C"/>
    <w:rsid w:val="00F369ED"/>
    <w:rsid w:val="00F376C7"/>
    <w:rsid w:val="00F40764"/>
    <w:rsid w:val="00F40E4F"/>
    <w:rsid w:val="00F42EAE"/>
    <w:rsid w:val="00F435CA"/>
    <w:rsid w:val="00F45CDD"/>
    <w:rsid w:val="00F475DC"/>
    <w:rsid w:val="00F50B23"/>
    <w:rsid w:val="00F51EED"/>
    <w:rsid w:val="00F53901"/>
    <w:rsid w:val="00F53D6D"/>
    <w:rsid w:val="00F5551A"/>
    <w:rsid w:val="00F56AAB"/>
    <w:rsid w:val="00F600C7"/>
    <w:rsid w:val="00F64F61"/>
    <w:rsid w:val="00F71193"/>
    <w:rsid w:val="00F73331"/>
    <w:rsid w:val="00F74C65"/>
    <w:rsid w:val="00F77E5A"/>
    <w:rsid w:val="00F87174"/>
    <w:rsid w:val="00F90AD2"/>
    <w:rsid w:val="00F90BF8"/>
    <w:rsid w:val="00F90EAD"/>
    <w:rsid w:val="00F91D37"/>
    <w:rsid w:val="00F91DEC"/>
    <w:rsid w:val="00F93538"/>
    <w:rsid w:val="00F94913"/>
    <w:rsid w:val="00F9610D"/>
    <w:rsid w:val="00FB2F82"/>
    <w:rsid w:val="00FB4704"/>
    <w:rsid w:val="00FB5D26"/>
    <w:rsid w:val="00FB657F"/>
    <w:rsid w:val="00FB7433"/>
    <w:rsid w:val="00FC2D3D"/>
    <w:rsid w:val="00FC3FE8"/>
    <w:rsid w:val="00FC44A1"/>
    <w:rsid w:val="00FC5263"/>
    <w:rsid w:val="00FC5838"/>
    <w:rsid w:val="00FD4962"/>
    <w:rsid w:val="00FD4BB0"/>
    <w:rsid w:val="00FE3684"/>
    <w:rsid w:val="00FE3C9F"/>
    <w:rsid w:val="00FE5373"/>
    <w:rsid w:val="00FE6DBE"/>
    <w:rsid w:val="00FE7D09"/>
    <w:rsid w:val="00FF21AE"/>
    <w:rsid w:val="00FF2ED7"/>
    <w:rsid w:val="00FF336D"/>
    <w:rsid w:val="324E7775"/>
    <w:rsid w:val="36C18E77"/>
    <w:rsid w:val="3F7B3EA6"/>
    <w:rsid w:val="76338299"/>
    <w:rsid w:val="766633C9"/>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A62AF9"/>
  <w15:docId w15:val="{1328D240-C71D-4C8A-99B9-7A9C292070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39"/>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0E4E"/>
    <w:pPr>
      <w:suppressAutoHyphens/>
    </w:pPr>
  </w:style>
  <w:style w:type="paragraph" w:styleId="Heading1">
    <w:name w:val="heading 1"/>
    <w:basedOn w:val="Normal"/>
    <w:next w:val="Normal"/>
    <w:link w:val="Heading1Char"/>
    <w:uiPriority w:val="9"/>
    <w:qFormat/>
    <w:rsid w:val="00500E4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Heading3">
    <w:name w:val="heading 3"/>
    <w:basedOn w:val="Normal"/>
    <w:next w:val="Normal"/>
    <w:link w:val="Heading3Char"/>
    <w:uiPriority w:val="9"/>
    <w:semiHidden/>
    <w:qFormat/>
    <w:rsid w:val="00BD09F9"/>
    <w:pPr>
      <w:keepNext/>
      <w:keepLines/>
      <w:spacing w:before="240"/>
      <w:outlineLvl w:val="2"/>
    </w:pPr>
    <w:rPr>
      <w:rFonts w:asciiTheme="majorHAnsi" w:eastAsiaTheme="majorEastAsia" w:hAnsiTheme="majorHAnsi" w:cstheme="majorBidi"/>
      <w:b/>
      <w:szCs w:val="24"/>
    </w:rPr>
  </w:style>
  <w:style w:type="paragraph" w:styleId="Heading4">
    <w:name w:val="heading 4"/>
    <w:basedOn w:val="Normal"/>
    <w:next w:val="Normal"/>
    <w:link w:val="Heading4Char"/>
    <w:uiPriority w:val="9"/>
    <w:semiHidden/>
    <w:rsid w:val="002B551B"/>
    <w:pPr>
      <w:keepNext/>
      <w:keepLines/>
      <w:spacing w:before="120"/>
      <w:outlineLvl w:val="3"/>
    </w:pPr>
    <w:rPr>
      <w:rFonts w:asciiTheme="majorHAnsi" w:eastAsiaTheme="majorEastAsia" w:hAnsiTheme="majorHAnsi" w:cstheme="majorBidi"/>
    </w:rPr>
  </w:style>
  <w:style w:type="paragraph" w:styleId="Heading5">
    <w:name w:val="heading 5"/>
    <w:basedOn w:val="Normal"/>
    <w:next w:val="Normal"/>
    <w:link w:val="Heading5Char"/>
    <w:uiPriority w:val="9"/>
    <w:semiHidden/>
    <w:rsid w:val="00B426D3"/>
    <w:pPr>
      <w:keepNext/>
      <w:keepLines/>
      <w:spacing w:before="120"/>
      <w:outlineLvl w:val="4"/>
    </w:pPr>
    <w:rPr>
      <w:rFonts w:asciiTheme="majorHAnsi" w:eastAsiaTheme="majorEastAsia" w:hAnsiTheme="majorHAnsi" w:cstheme="majorBidi"/>
    </w:rPr>
  </w:style>
  <w:style w:type="paragraph" w:styleId="Heading6">
    <w:name w:val="heading 6"/>
    <w:basedOn w:val="Normal"/>
    <w:next w:val="Normal"/>
    <w:link w:val="Heading6Char"/>
    <w:uiPriority w:val="9"/>
    <w:semiHidden/>
    <w:rsid w:val="00E510BC"/>
    <w:pPr>
      <w:keepNext/>
      <w:keepLines/>
      <w:spacing w:before="40"/>
      <w:outlineLvl w:val="5"/>
    </w:pPr>
    <w:rPr>
      <w:rFonts w:asciiTheme="majorHAnsi" w:eastAsiaTheme="majorEastAsia" w:hAnsiTheme="majorHAnsi" w:cstheme="majorBidi"/>
    </w:rPr>
  </w:style>
  <w:style w:type="paragraph" w:styleId="Heading7">
    <w:name w:val="heading 7"/>
    <w:basedOn w:val="Normal"/>
    <w:next w:val="Normal"/>
    <w:link w:val="Heading7Char"/>
    <w:uiPriority w:val="9"/>
    <w:semiHidden/>
    <w:rsid w:val="00E510BC"/>
    <w:pPr>
      <w:keepNext/>
      <w:keepLines/>
      <w:spacing w:before="4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DF516A"/>
    <w:rPr>
      <w:color w:val="0028A5"/>
      <w:u w:val="single"/>
    </w:rPr>
  </w:style>
  <w:style w:type="paragraph" w:styleId="Header">
    <w:name w:val="header"/>
    <w:basedOn w:val="Normal"/>
    <w:link w:val="HeaderChar"/>
    <w:uiPriority w:val="84"/>
    <w:semiHidden/>
    <w:rsid w:val="00F91D37"/>
    <w:pPr>
      <w:tabs>
        <w:tab w:val="center" w:pos="4536"/>
        <w:tab w:val="right" w:pos="9072"/>
      </w:tabs>
      <w:spacing w:line="240" w:lineRule="auto"/>
    </w:pPr>
  </w:style>
  <w:style w:type="character" w:customStyle="1" w:styleId="HeaderChar">
    <w:name w:val="Header Char"/>
    <w:basedOn w:val="DefaultParagraphFont"/>
    <w:link w:val="Header"/>
    <w:uiPriority w:val="84"/>
    <w:semiHidden/>
    <w:rsid w:val="000355DF"/>
  </w:style>
  <w:style w:type="paragraph" w:styleId="Footer">
    <w:name w:val="footer"/>
    <w:basedOn w:val="Normal"/>
    <w:link w:val="FooterChar"/>
    <w:uiPriority w:val="86"/>
    <w:semiHidden/>
    <w:rsid w:val="009A121D"/>
    <w:pPr>
      <w:spacing w:line="240" w:lineRule="auto"/>
    </w:pPr>
    <w:rPr>
      <w:spacing w:val="-2"/>
      <w:sz w:val="16"/>
      <w:szCs w:val="16"/>
    </w:rPr>
  </w:style>
  <w:style w:type="character" w:customStyle="1" w:styleId="FooterChar">
    <w:name w:val="Footer Char"/>
    <w:basedOn w:val="DefaultParagraphFont"/>
    <w:link w:val="Footer"/>
    <w:uiPriority w:val="86"/>
    <w:semiHidden/>
    <w:rsid w:val="00546548"/>
    <w:rPr>
      <w:spacing w:val="-2"/>
      <w:sz w:val="16"/>
      <w:szCs w:val="16"/>
    </w:rPr>
  </w:style>
  <w:style w:type="paragraph" w:customStyle="1" w:styleId="EinfAbs">
    <w:name w:val="[Einf. Abs.]"/>
    <w:basedOn w:val="Normal"/>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Paragraph">
    <w:name w:val="List Paragraph"/>
    <w:basedOn w:val="Normal"/>
    <w:uiPriority w:val="34"/>
    <w:qFormat/>
    <w:rsid w:val="009C67A8"/>
    <w:pPr>
      <w:ind w:left="720"/>
      <w:contextualSpacing/>
    </w:pPr>
  </w:style>
  <w:style w:type="paragraph" w:styleId="ListBullet">
    <w:name w:val="List Bullet"/>
    <w:basedOn w:val="ListParagraph"/>
    <w:uiPriority w:val="79"/>
    <w:semiHidden/>
    <w:rsid w:val="009C67A8"/>
    <w:pPr>
      <w:numPr>
        <w:numId w:val="1"/>
      </w:numPr>
      <w:tabs>
        <w:tab w:val="num" w:pos="360"/>
      </w:tabs>
      <w:ind w:left="720" w:firstLine="0"/>
    </w:pPr>
  </w:style>
  <w:style w:type="paragraph" w:styleId="ListBullet2">
    <w:name w:val="List Bullet 2"/>
    <w:basedOn w:val="ListParagraph"/>
    <w:uiPriority w:val="79"/>
    <w:semiHidden/>
    <w:rsid w:val="009C67A8"/>
    <w:pPr>
      <w:numPr>
        <w:ilvl w:val="1"/>
        <w:numId w:val="1"/>
      </w:numPr>
    </w:pPr>
  </w:style>
  <w:style w:type="paragraph" w:styleId="ListBullet3">
    <w:name w:val="List Bullet 3"/>
    <w:basedOn w:val="ListParagraph"/>
    <w:uiPriority w:val="79"/>
    <w:semiHidden/>
    <w:rsid w:val="009C67A8"/>
    <w:pPr>
      <w:numPr>
        <w:ilvl w:val="2"/>
        <w:numId w:val="1"/>
      </w:numPr>
    </w:pPr>
  </w:style>
  <w:style w:type="table" w:styleId="TableGrid">
    <w:name w:val="Table Grid"/>
    <w:basedOn w:val="TableNormal"/>
    <w:uiPriority w:val="3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500E4E"/>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FE6DBE"/>
    <w:rPr>
      <w:rFonts w:asciiTheme="majorHAnsi" w:eastAsiaTheme="majorEastAsia" w:hAnsiTheme="majorHAnsi" w:cstheme="majorBidi"/>
      <w:b/>
      <w:bCs/>
    </w:rPr>
  </w:style>
  <w:style w:type="paragraph" w:styleId="Title">
    <w:name w:val="Title"/>
    <w:basedOn w:val="Normal"/>
    <w:next w:val="Normal"/>
    <w:link w:val="TitleChar"/>
    <w:uiPriority w:val="11"/>
    <w:qFormat/>
    <w:rsid w:val="00614927"/>
    <w:pPr>
      <w:spacing w:before="1130" w:line="218" w:lineRule="auto"/>
    </w:pPr>
    <w:rPr>
      <w:b/>
      <w:bCs/>
      <w:spacing w:val="-2"/>
      <w:sz w:val="40"/>
      <w:szCs w:val="60"/>
    </w:rPr>
  </w:style>
  <w:style w:type="character" w:customStyle="1" w:styleId="TitleChar">
    <w:name w:val="Title Char"/>
    <w:basedOn w:val="DefaultParagraphFont"/>
    <w:link w:val="Title"/>
    <w:uiPriority w:val="11"/>
    <w:rsid w:val="00614927"/>
    <w:rPr>
      <w:b/>
      <w:bCs/>
      <w:spacing w:val="-2"/>
      <w:sz w:val="40"/>
      <w:szCs w:val="60"/>
    </w:rPr>
  </w:style>
  <w:style w:type="paragraph" w:customStyle="1" w:styleId="Brieftitel">
    <w:name w:val="Brieftitel"/>
    <w:basedOn w:val="Normal"/>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DefaultParagraphFont"/>
    <w:link w:val="Brieftitel"/>
    <w:uiPriority w:val="14"/>
    <w:semiHidden/>
    <w:rsid w:val="00DA2CC3"/>
    <w:rPr>
      <w:rFonts w:asciiTheme="majorHAnsi" w:hAnsiTheme="majorHAnsi"/>
      <w:b/>
    </w:rPr>
  </w:style>
  <w:style w:type="paragraph" w:customStyle="1" w:styleId="Kontaktangaben">
    <w:name w:val="Kontaktangaben"/>
    <w:basedOn w:val="Normal"/>
    <w:semiHidden/>
    <w:rsid w:val="00E73CB2"/>
    <w:pPr>
      <w:tabs>
        <w:tab w:val="left" w:pos="709"/>
      </w:tabs>
      <w:spacing w:line="220" w:lineRule="atLeast"/>
    </w:pPr>
    <w:rPr>
      <w:spacing w:val="2"/>
      <w:sz w:val="16"/>
      <w:szCs w:val="16"/>
    </w:rPr>
  </w:style>
  <w:style w:type="table" w:customStyle="1" w:styleId="KlassischeTabelle">
    <w:name w:val="Klassische Tabelle"/>
    <w:basedOn w:val="TableNormal"/>
    <w:next w:val="TableGrid"/>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3Char">
    <w:name w:val="Heading 3 Char"/>
    <w:basedOn w:val="DefaultParagraphFont"/>
    <w:link w:val="Heading3"/>
    <w:uiPriority w:val="9"/>
    <w:semiHidden/>
    <w:rsid w:val="007F0BA1"/>
    <w:rPr>
      <w:rFonts w:asciiTheme="majorHAnsi" w:eastAsiaTheme="majorEastAsia" w:hAnsiTheme="majorHAnsi" w:cstheme="majorBidi"/>
      <w:b/>
      <w:szCs w:val="24"/>
    </w:rPr>
  </w:style>
  <w:style w:type="character" w:customStyle="1" w:styleId="Heading4Char">
    <w:name w:val="Heading 4 Char"/>
    <w:basedOn w:val="DefaultParagraphFont"/>
    <w:link w:val="Heading4"/>
    <w:uiPriority w:val="9"/>
    <w:semiHidden/>
    <w:rsid w:val="005D294A"/>
    <w:rPr>
      <w:rFonts w:asciiTheme="majorHAnsi" w:eastAsiaTheme="majorEastAsia" w:hAnsiTheme="majorHAnsi" w:cstheme="majorBidi"/>
    </w:rPr>
  </w:style>
  <w:style w:type="character" w:customStyle="1" w:styleId="Heading5Char">
    <w:name w:val="Heading 5 Char"/>
    <w:basedOn w:val="DefaultParagraphFont"/>
    <w:link w:val="Heading5"/>
    <w:uiPriority w:val="9"/>
    <w:semiHidden/>
    <w:rsid w:val="005D294A"/>
    <w:rPr>
      <w:rFonts w:asciiTheme="majorHAnsi" w:eastAsiaTheme="majorEastAsia" w:hAnsiTheme="majorHAnsi" w:cstheme="majorBidi"/>
    </w:rPr>
  </w:style>
  <w:style w:type="character" w:customStyle="1" w:styleId="Heading6Char">
    <w:name w:val="Heading 6 Char"/>
    <w:basedOn w:val="DefaultParagraphFont"/>
    <w:link w:val="Heading6"/>
    <w:uiPriority w:val="9"/>
    <w:semiHidden/>
    <w:rsid w:val="00D61996"/>
    <w:rPr>
      <w:rFonts w:asciiTheme="majorHAnsi" w:eastAsiaTheme="majorEastAsia" w:hAnsiTheme="majorHAnsi" w:cstheme="majorBidi"/>
    </w:rPr>
  </w:style>
  <w:style w:type="character" w:customStyle="1" w:styleId="Heading7Char">
    <w:name w:val="Heading 7 Char"/>
    <w:basedOn w:val="DefaultParagraphFont"/>
    <w:link w:val="Heading7"/>
    <w:uiPriority w:val="9"/>
    <w:semiHidden/>
    <w:rsid w:val="00D61996"/>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Paragraph"/>
    <w:uiPriority w:val="6"/>
    <w:qFormat/>
    <w:rsid w:val="009E5F0F"/>
    <w:pPr>
      <w:numPr>
        <w:numId w:val="7"/>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Normal"/>
    <w:next w:val="Normal"/>
    <w:uiPriority w:val="18"/>
    <w:rsid w:val="004A7400"/>
    <w:pPr>
      <w:keepNext/>
      <w:numPr>
        <w:numId w:val="8"/>
      </w:numPr>
      <w:spacing w:before="280"/>
    </w:pPr>
    <w:rPr>
      <w:b/>
    </w:rPr>
  </w:style>
  <w:style w:type="paragraph" w:customStyle="1" w:styleId="Anleitung">
    <w:name w:val="Anleitung"/>
    <w:basedOn w:val="Normal"/>
    <w:uiPriority w:val="98"/>
    <w:semiHidden/>
    <w:rsid w:val="00625020"/>
    <w:pPr>
      <w:spacing w:line="288" w:lineRule="auto"/>
    </w:pPr>
    <w:rPr>
      <w:vanish/>
      <w:color w:val="A6A6A6" w:themeColor="background1" w:themeShade="A6"/>
      <w:sz w:val="14"/>
      <w:szCs w:val="18"/>
    </w:rPr>
  </w:style>
  <w:style w:type="character" w:styleId="FollowedHyperlink">
    <w:name w:val="FollowedHyperlink"/>
    <w:basedOn w:val="Hyperlink"/>
    <w:uiPriority w:val="96"/>
    <w:semiHidden/>
    <w:rsid w:val="007E0460"/>
    <w:rPr>
      <w:color w:val="auto"/>
      <w:u w:val="single"/>
    </w:rPr>
  </w:style>
  <w:style w:type="paragraph" w:styleId="Subtitle">
    <w:name w:val="Subtitle"/>
    <w:basedOn w:val="Normal"/>
    <w:next w:val="Normal"/>
    <w:link w:val="SubtitleChar"/>
    <w:uiPriority w:val="12"/>
    <w:rsid w:val="00614927"/>
    <w:pPr>
      <w:numPr>
        <w:ilvl w:val="1"/>
      </w:numPr>
      <w:spacing w:before="40" w:line="259" w:lineRule="auto"/>
    </w:pPr>
    <w:rPr>
      <w:rFonts w:eastAsiaTheme="minorEastAsia"/>
      <w:sz w:val="28"/>
    </w:rPr>
  </w:style>
  <w:style w:type="character" w:customStyle="1" w:styleId="SubtitleChar">
    <w:name w:val="Subtitle Char"/>
    <w:basedOn w:val="DefaultParagraphFont"/>
    <w:link w:val="Subtitle"/>
    <w:uiPriority w:val="12"/>
    <w:rsid w:val="00614927"/>
    <w:rPr>
      <w:rFonts w:eastAsiaTheme="minorEastAsia"/>
      <w:sz w:val="28"/>
    </w:rPr>
  </w:style>
  <w:style w:type="paragraph" w:styleId="Date">
    <w:name w:val="Date"/>
    <w:basedOn w:val="Normal"/>
    <w:next w:val="Normal"/>
    <w:link w:val="DateChar"/>
    <w:uiPriority w:val="15"/>
    <w:rsid w:val="00850E31"/>
    <w:pPr>
      <w:spacing w:before="760" w:after="280"/>
    </w:pPr>
    <w:rPr>
      <w:noProof/>
    </w:rPr>
  </w:style>
  <w:style w:type="character" w:customStyle="1" w:styleId="DateChar">
    <w:name w:val="Date Char"/>
    <w:basedOn w:val="DefaultParagraphFont"/>
    <w:link w:val="Date"/>
    <w:uiPriority w:val="15"/>
    <w:rsid w:val="00440B2D"/>
    <w:rPr>
      <w:noProof/>
    </w:rPr>
  </w:style>
  <w:style w:type="paragraph" w:styleId="FootnoteText">
    <w:name w:val="footnote text"/>
    <w:aliases w:val="Fussnotentext"/>
    <w:basedOn w:val="Normal"/>
    <w:link w:val="FootnoteTextChar"/>
    <w:uiPriority w:val="79"/>
    <w:semiHidden/>
    <w:rsid w:val="008708C1"/>
    <w:pPr>
      <w:tabs>
        <w:tab w:val="left" w:pos="113"/>
      </w:tabs>
      <w:ind w:left="113" w:hanging="113"/>
    </w:pPr>
    <w:rPr>
      <w:sz w:val="14"/>
    </w:rPr>
  </w:style>
  <w:style w:type="character" w:customStyle="1" w:styleId="FootnoteTextChar">
    <w:name w:val="Footnote Text Char"/>
    <w:aliases w:val="Fussnotentext Char"/>
    <w:basedOn w:val="DefaultParagraphFont"/>
    <w:link w:val="FootnoteText"/>
    <w:uiPriority w:val="79"/>
    <w:semiHidden/>
    <w:rsid w:val="0076599E"/>
    <w:rPr>
      <w:sz w:val="14"/>
    </w:rPr>
  </w:style>
  <w:style w:type="character" w:styleId="FootnoteReference">
    <w:name w:val="footnote reference"/>
    <w:basedOn w:val="DefaultParagraphFont"/>
    <w:uiPriority w:val="79"/>
    <w:semiHidden/>
    <w:rsid w:val="009F3314"/>
    <w:rPr>
      <w:color w:val="auto"/>
      <w:vertAlign w:val="superscript"/>
    </w:rPr>
  </w:style>
  <w:style w:type="table" w:customStyle="1" w:styleId="TabelleohneRahmen">
    <w:name w:val="Tabelle ohne Rahmen"/>
    <w:basedOn w:val="TableNormal"/>
    <w:uiPriority w:val="99"/>
    <w:rsid w:val="00C67891"/>
    <w:tblPr>
      <w:tblCellMar>
        <w:left w:w="0" w:type="dxa"/>
        <w:right w:w="28" w:type="dxa"/>
      </w:tblCellMar>
    </w:tblPr>
  </w:style>
  <w:style w:type="paragraph" w:styleId="EndnoteText">
    <w:name w:val="endnote text"/>
    <w:basedOn w:val="FootnoteText"/>
    <w:link w:val="EndnoteTextChar"/>
    <w:uiPriority w:val="79"/>
    <w:semiHidden/>
    <w:unhideWhenUsed/>
    <w:rsid w:val="00113CB8"/>
  </w:style>
  <w:style w:type="character" w:customStyle="1" w:styleId="EndnoteTextChar">
    <w:name w:val="Endnote Text Char"/>
    <w:basedOn w:val="DefaultParagraphFont"/>
    <w:link w:val="EndnoteText"/>
    <w:uiPriority w:val="79"/>
    <w:semiHidden/>
    <w:rsid w:val="005A7BE5"/>
    <w:rPr>
      <w:sz w:val="16"/>
      <w:szCs w:val="20"/>
    </w:rPr>
  </w:style>
  <w:style w:type="character" w:styleId="EndnoteReference">
    <w:name w:val="endnote reference"/>
    <w:basedOn w:val="DefaultParagraphFon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Caption">
    <w:name w:val="caption"/>
    <w:basedOn w:val="Normal"/>
    <w:next w:val="Normal"/>
    <w:uiPriority w:val="35"/>
    <w:qFormat/>
    <w:rsid w:val="00F10728"/>
    <w:pPr>
      <w:spacing w:before="120" w:after="240" w:line="210" w:lineRule="atLeast"/>
      <w:contextualSpacing/>
    </w:pPr>
    <w:rPr>
      <w:bCs/>
      <w:sz w:val="16"/>
      <w:szCs w:val="28"/>
    </w:rPr>
  </w:style>
  <w:style w:type="paragraph" w:styleId="TOCHeading">
    <w:name w:val="TOC Heading"/>
    <w:basedOn w:val="Heading1"/>
    <w:next w:val="Normal"/>
    <w:uiPriority w:val="39"/>
    <w:semiHidden/>
    <w:rsid w:val="00484F10"/>
    <w:pPr>
      <w:outlineLvl w:val="9"/>
    </w:pPr>
    <w:rPr>
      <w:bCs w:val="0"/>
      <w:szCs w:val="32"/>
    </w:rPr>
  </w:style>
  <w:style w:type="paragraph" w:styleId="BalloonText">
    <w:name w:val="Balloon Text"/>
    <w:basedOn w:val="Normal"/>
    <w:link w:val="BalloonTextChar"/>
    <w:uiPriority w:val="79"/>
    <w:semiHidden/>
    <w:unhideWhenUsed/>
    <w:rsid w:val="00870017"/>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79"/>
    <w:semiHidden/>
    <w:rsid w:val="005A7BE5"/>
    <w:rPr>
      <w:rFonts w:ascii="Segoe UI" w:hAnsi="Segoe UI" w:cs="Segoe UI"/>
      <w:sz w:val="18"/>
      <w:szCs w:val="18"/>
    </w:rPr>
  </w:style>
  <w:style w:type="paragraph" w:customStyle="1" w:styleId="Seitenzahlen">
    <w:name w:val="Seitenzahlen"/>
    <w:basedOn w:val="Footer"/>
    <w:uiPriority w:val="87"/>
    <w:semiHidden/>
    <w:rsid w:val="00E8428A"/>
    <w:pPr>
      <w:jc w:val="right"/>
    </w:pPr>
  </w:style>
  <w:style w:type="paragraph" w:customStyle="1" w:styleId="berschrift1nummeriert">
    <w:name w:val="Überschrift 1 nummeriert"/>
    <w:basedOn w:val="Heading1"/>
    <w:next w:val="Normal"/>
    <w:uiPriority w:val="10"/>
    <w:qFormat/>
    <w:rsid w:val="007F0BA1"/>
    <w:pPr>
      <w:numPr>
        <w:numId w:val="22"/>
      </w:numPr>
    </w:pPr>
  </w:style>
  <w:style w:type="paragraph" w:customStyle="1" w:styleId="berschrift2nummeriert">
    <w:name w:val="Überschrift 2 nummeriert"/>
    <w:basedOn w:val="Heading2"/>
    <w:next w:val="Normal"/>
    <w:uiPriority w:val="10"/>
    <w:qFormat/>
    <w:rsid w:val="007F0BA1"/>
    <w:pPr>
      <w:numPr>
        <w:ilvl w:val="1"/>
        <w:numId w:val="22"/>
      </w:numPr>
    </w:pPr>
  </w:style>
  <w:style w:type="paragraph" w:customStyle="1" w:styleId="berschrift3nummeriert">
    <w:name w:val="Überschrift 3 nummeriert"/>
    <w:basedOn w:val="Heading3"/>
    <w:next w:val="Normal"/>
    <w:uiPriority w:val="10"/>
    <w:qFormat/>
    <w:rsid w:val="007F0BA1"/>
    <w:pPr>
      <w:numPr>
        <w:ilvl w:val="2"/>
        <w:numId w:val="22"/>
      </w:numPr>
    </w:pPr>
  </w:style>
  <w:style w:type="paragraph" w:customStyle="1" w:styleId="berschrift4nummeriert">
    <w:name w:val="Überschrift 4 nummeriert"/>
    <w:basedOn w:val="Heading4"/>
    <w:next w:val="Normal"/>
    <w:uiPriority w:val="10"/>
    <w:semiHidden/>
    <w:qFormat/>
    <w:rsid w:val="007F0BA1"/>
    <w:pPr>
      <w:numPr>
        <w:ilvl w:val="3"/>
        <w:numId w:val="22"/>
      </w:numPr>
    </w:pPr>
  </w:style>
  <w:style w:type="paragraph" w:styleId="TOC1">
    <w:name w:val="toc 1"/>
    <w:basedOn w:val="Normal"/>
    <w:next w:val="Normal"/>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TOC2">
    <w:name w:val="toc 2"/>
    <w:basedOn w:val="Normal"/>
    <w:next w:val="Normal"/>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TOC3">
    <w:name w:val="toc 3"/>
    <w:basedOn w:val="Normal"/>
    <w:next w:val="Normal"/>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NormalWeb">
    <w:name w:val="Normal (Web)"/>
    <w:basedOn w:val="Normal"/>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TableofFigures">
    <w:name w:val="table of figures"/>
    <w:basedOn w:val="Normal"/>
    <w:next w:val="Normal"/>
    <w:uiPriority w:val="40"/>
    <w:semiHidden/>
    <w:rsid w:val="00857D8A"/>
  </w:style>
  <w:style w:type="paragraph" w:customStyle="1" w:styleId="Absenderzeile">
    <w:name w:val="Absenderzeile"/>
    <w:basedOn w:val="Normal"/>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Normal"/>
    <w:uiPriority w:val="7"/>
    <w:rsid w:val="007F0BA1"/>
    <w:pPr>
      <w:numPr>
        <w:ilvl w:val="5"/>
        <w:numId w:val="22"/>
      </w:numPr>
    </w:pPr>
  </w:style>
  <w:style w:type="paragraph" w:customStyle="1" w:styleId="Nummerierung2">
    <w:name w:val="Nummerierung 2"/>
    <w:basedOn w:val="Nummerierung1"/>
    <w:uiPriority w:val="7"/>
    <w:rsid w:val="009804FC"/>
    <w:pPr>
      <w:numPr>
        <w:ilvl w:val="6"/>
      </w:numPr>
    </w:pPr>
  </w:style>
  <w:style w:type="character" w:styleId="PageNumber">
    <w:name w:val="page number"/>
    <w:basedOn w:val="DefaultParagraphFont"/>
    <w:uiPriority w:val="79"/>
    <w:semiHidden/>
    <w:rsid w:val="00E8428A"/>
  </w:style>
  <w:style w:type="paragraph" w:customStyle="1" w:styleId="Nummerierungabc">
    <w:name w:val="Nummerierung abc"/>
    <w:basedOn w:val="ListParagraph"/>
    <w:uiPriority w:val="8"/>
    <w:qFormat/>
    <w:rsid w:val="007F0BA1"/>
    <w:pPr>
      <w:numPr>
        <w:ilvl w:val="8"/>
        <w:numId w:val="22"/>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Heading5"/>
    <w:next w:val="Normal"/>
    <w:uiPriority w:val="10"/>
    <w:semiHidden/>
    <w:qFormat/>
    <w:rsid w:val="007F0BA1"/>
    <w:pPr>
      <w:numPr>
        <w:ilvl w:val="4"/>
        <w:numId w:val="22"/>
      </w:numPr>
    </w:pPr>
  </w:style>
  <w:style w:type="paragraph" w:customStyle="1" w:styleId="Dokumentbezeichnung">
    <w:name w:val="Dokumentbezeichnung"/>
    <w:basedOn w:val="Heading1"/>
    <w:next w:val="Normal"/>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ceholderText">
    <w:name w:val="Placeholder Text"/>
    <w:basedOn w:val="DefaultParagraphFont"/>
    <w:uiPriority w:val="79"/>
    <w:semiHidden/>
    <w:rsid w:val="00BB47D3"/>
    <w:rPr>
      <w:color w:val="C1C1C1" w:themeColor="background2" w:themeShade="E6"/>
    </w:rPr>
  </w:style>
  <w:style w:type="paragraph" w:customStyle="1" w:styleId="ErstelltdurchVorlagenbauerchfrUniZrich">
    <w:name w:val="Erstellt durch Vorlagenbauer.ch für Uni Zürich"/>
    <w:basedOn w:val="Normal"/>
    <w:next w:val="Normal"/>
    <w:semiHidden/>
    <w:rsid w:val="00BB0EB7"/>
    <w:pPr>
      <w:shd w:val="clear" w:color="auto" w:fill="FFFFFF" w:themeFill="background1"/>
    </w:pPr>
  </w:style>
  <w:style w:type="paragraph" w:customStyle="1" w:styleId="Tabellenfolgezeile">
    <w:name w:val="Tabellenfolgezeile"/>
    <w:basedOn w:val="Normal"/>
    <w:next w:val="Normal"/>
    <w:uiPriority w:val="90"/>
    <w:semiHidden/>
    <w:qFormat/>
    <w:rsid w:val="0016774B"/>
    <w:pPr>
      <w:spacing w:line="20" w:lineRule="exact"/>
    </w:pPr>
    <w:rPr>
      <w:sz w:val="2"/>
      <w:szCs w:val="2"/>
    </w:rPr>
  </w:style>
  <w:style w:type="paragraph" w:styleId="TOC4">
    <w:name w:val="toc 4"/>
    <w:basedOn w:val="Normal"/>
    <w:next w:val="Normal"/>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TOC5">
    <w:name w:val="toc 5"/>
    <w:basedOn w:val="Normal"/>
    <w:next w:val="Normal"/>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Bibliography">
    <w:name w:val="Bibliography"/>
    <w:basedOn w:val="Normal"/>
    <w:next w:val="Normal"/>
    <w:uiPriority w:val="37"/>
    <w:semiHidden/>
    <w:rsid w:val="00E02496"/>
  </w:style>
  <w:style w:type="paragraph" w:styleId="Index1">
    <w:name w:val="index 1"/>
    <w:basedOn w:val="Normal"/>
    <w:next w:val="Normal"/>
    <w:autoRedefine/>
    <w:uiPriority w:val="99"/>
    <w:semiHidden/>
    <w:rsid w:val="00C20DEA"/>
    <w:pPr>
      <w:spacing w:line="240" w:lineRule="auto"/>
      <w:ind w:left="200" w:hanging="200"/>
    </w:pPr>
  </w:style>
  <w:style w:type="numbering" w:customStyle="1" w:styleId="Nummerierteberschriften">
    <w:name w:val="Nummerierte Überschriften"/>
    <w:uiPriority w:val="99"/>
    <w:rsid w:val="007F0BA1"/>
    <w:pPr>
      <w:numPr>
        <w:numId w:val="3"/>
      </w:numPr>
    </w:pPr>
  </w:style>
  <w:style w:type="numbering" w:customStyle="1" w:styleId="Aufzhlungen">
    <w:name w:val="Aufzählungen"/>
    <w:uiPriority w:val="99"/>
    <w:rsid w:val="00AF236E"/>
    <w:pPr>
      <w:numPr>
        <w:numId w:val="5"/>
      </w:numPr>
    </w:pPr>
  </w:style>
  <w:style w:type="character" w:styleId="UnresolvedMention">
    <w:name w:val="Unresolved Mention"/>
    <w:basedOn w:val="DefaultParagraphFont"/>
    <w:uiPriority w:val="79"/>
    <w:semiHidden/>
    <w:unhideWhenUsed/>
    <w:rsid w:val="0021015E"/>
    <w:rPr>
      <w:color w:val="605E5C"/>
      <w:shd w:val="clear" w:color="auto" w:fill="E1DFDD"/>
    </w:rPr>
  </w:style>
  <w:style w:type="paragraph" w:customStyle="1" w:styleId="Organisationseinheit">
    <w:name w:val="Organisationseinheit"/>
    <w:basedOn w:val="Header"/>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Header"/>
    <w:uiPriority w:val="39"/>
    <w:semiHidden/>
    <w:qFormat/>
    <w:rsid w:val="009969ED"/>
    <w:pPr>
      <w:spacing w:line="262" w:lineRule="auto"/>
    </w:pPr>
    <w:rPr>
      <w:sz w:val="16"/>
      <w:szCs w:val="16"/>
    </w:rPr>
  </w:style>
  <w:style w:type="table" w:customStyle="1" w:styleId="UZHTabelle1">
    <w:name w:val="UZH: Tabelle 1"/>
    <w:basedOn w:val="TableNormal"/>
    <w:uiPriority w:val="99"/>
    <w:rsid w:val="00B57230"/>
    <w:tblPr>
      <w:tblBorders>
        <w:bottom w:val="single" w:sz="4" w:space="0" w:color="auto"/>
        <w:insideH w:val="single" w:sz="4" w:space="0" w:color="auto"/>
      </w:tblBorders>
      <w:tblCellMar>
        <w:top w:w="40" w:type="dxa"/>
        <w:left w:w="0" w:type="dxa"/>
        <w:bottom w:w="51" w:type="dxa"/>
        <w:right w:w="113"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ooter"/>
    <w:semiHidden/>
    <w:qFormat/>
    <w:rsid w:val="00B40109"/>
  </w:style>
  <w:style w:type="paragraph" w:customStyle="1" w:styleId="Text8Pt">
    <w:name w:val="Text 8 Pt."/>
    <w:basedOn w:val="Normal"/>
    <w:semiHidden/>
    <w:qFormat/>
    <w:rsid w:val="00337D47"/>
    <w:pPr>
      <w:spacing w:line="220" w:lineRule="atLeast"/>
    </w:pPr>
    <w:rPr>
      <w:sz w:val="16"/>
      <w:szCs w:val="16"/>
    </w:rPr>
  </w:style>
  <w:style w:type="table" w:customStyle="1" w:styleId="UZHBeschluss">
    <w:name w:val="UZH: Beschluss"/>
    <w:basedOn w:val="TableNormal"/>
    <w:uiPriority w:val="99"/>
    <w:rsid w:val="00B57230"/>
    <w:tblPr>
      <w:tblCellMar>
        <w:left w:w="0" w:type="dxa"/>
        <w:bottom w:w="204" w:type="dxa"/>
        <w:right w:w="113" w:type="dxa"/>
      </w:tblCellMar>
    </w:tblPr>
  </w:style>
  <w:style w:type="paragraph" w:customStyle="1" w:styleId="Traktandum-Titel2">
    <w:name w:val="Traktandum-Titel 2"/>
    <w:basedOn w:val="Normal"/>
    <w:next w:val="Normal"/>
    <w:uiPriority w:val="19"/>
    <w:qFormat/>
    <w:rsid w:val="004A7400"/>
    <w:pPr>
      <w:keepNext/>
      <w:numPr>
        <w:ilvl w:val="1"/>
        <w:numId w:val="8"/>
      </w:numPr>
      <w:spacing w:before="280"/>
    </w:pPr>
    <w:rPr>
      <w:b/>
    </w:rPr>
  </w:style>
  <w:style w:type="paragraph" w:customStyle="1" w:styleId="Adresse">
    <w:name w:val="Adresse"/>
    <w:basedOn w:val="Header"/>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10"/>
      </w:numPr>
      <w:ind w:left="0" w:firstLine="0"/>
    </w:pPr>
    <w:rPr>
      <w:rFonts w:asciiTheme="majorHAnsi" w:hAnsiTheme="majorHAnsi"/>
    </w:rPr>
  </w:style>
  <w:style w:type="paragraph" w:customStyle="1" w:styleId="Titel30Pt">
    <w:name w:val="Titel 30 Pt"/>
    <w:basedOn w:val="Title"/>
    <w:uiPriority w:val="11"/>
    <w:qFormat/>
    <w:rsid w:val="00E06041"/>
    <w:pPr>
      <w:spacing w:before="0" w:line="221" w:lineRule="auto"/>
    </w:pPr>
    <w:rPr>
      <w:sz w:val="60"/>
    </w:rPr>
  </w:style>
  <w:style w:type="paragraph" w:customStyle="1" w:styleId="Untertitel24Pt">
    <w:name w:val="Untertitel 24 Pt"/>
    <w:basedOn w:val="Subtitle"/>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Normal"/>
    <w:semiHidden/>
    <w:qFormat/>
    <w:rsid w:val="001B2CF1"/>
    <w:pPr>
      <w:spacing w:line="220" w:lineRule="atLeast"/>
    </w:pPr>
    <w:rPr>
      <w:sz w:val="16"/>
      <w:szCs w:val="16"/>
    </w:rPr>
  </w:style>
  <w:style w:type="table" w:customStyle="1" w:styleId="UZHTabelleFusszeile">
    <w:name w:val="UZH Tabelle: Fusszeile"/>
    <w:basedOn w:val="TableNormal"/>
    <w:uiPriority w:val="99"/>
    <w:rsid w:val="00924573"/>
    <w:pPr>
      <w:spacing w:line="240" w:lineRule="auto"/>
      <w:jc w:val="center"/>
    </w:pPr>
    <w:tblPr>
      <w:tblBorders>
        <w:insideV w:val="single" w:sz="2" w:space="0" w:color="808080"/>
      </w:tblBorders>
    </w:tblPr>
    <w:tcPr>
      <w:vAlign w:val="center"/>
    </w:tcPr>
  </w:style>
  <w:style w:type="character" w:styleId="CommentReference">
    <w:name w:val="annotation reference"/>
    <w:basedOn w:val="DefaultParagraphFont"/>
    <w:uiPriority w:val="99"/>
    <w:semiHidden/>
    <w:unhideWhenUsed/>
    <w:rsid w:val="004603EE"/>
    <w:rPr>
      <w:sz w:val="16"/>
      <w:szCs w:val="16"/>
    </w:rPr>
  </w:style>
  <w:style w:type="table" w:customStyle="1" w:styleId="GridTableLight0">
    <w:name w:val="Grid Table Light0"/>
    <w:basedOn w:val="TableNormal"/>
    <w:uiPriority w:val="40"/>
    <w:rsid w:val="004603EE"/>
    <w:pPr>
      <w:spacing w:line="240" w:lineRule="auto"/>
    </w:pPr>
    <w:rPr>
      <w:rFonts w:ascii="Times New Roman" w:eastAsia="PMingLiU" w:hAnsi="Times New Roman" w:cs="Times New Roman"/>
      <w:lang w:val="de-DE" w:eastAsia="de-D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apply.csz.uzh.ch/positiondetails/15040512"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roffl\Downloads\uzh-memo-de.dotx" TargetMode="External"/></Relationship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db4bfead-f34a-4ddc-9751-1c4a35125a55" xsi:nil="true"/>
    <lcf76f155ced4ddcb4097134ff3c332f xmlns="1f0a0226-6c49-442a-8dd1-52c704405aee">
      <Terms xmlns="http://schemas.microsoft.com/office/infopath/2007/PartnerControls"/>
    </lcf76f155ced4ddcb4097134ff3c332f>
    <People xmlns="1f0a0226-6c49-442a-8dd1-52c704405aee">
      <UserInfo>
        <DisplayName/>
        <AccountId xsi:nil="true"/>
        <AccountType/>
      </UserInfo>
    </People>
    <resp xmlns="1f0a0226-6c49-442a-8dd1-52c704405aee"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A36BB1ABB40F294EA29440D7539773B0" ma:contentTypeVersion="19" ma:contentTypeDescription="Create a new document." ma:contentTypeScope="" ma:versionID="27ab91273d99a03a339f2825a177eb1a">
  <xsd:schema xmlns:xsd="http://www.w3.org/2001/XMLSchema" xmlns:xs="http://www.w3.org/2001/XMLSchema" xmlns:p="http://schemas.microsoft.com/office/2006/metadata/properties" xmlns:ns2="1f0a0226-6c49-442a-8dd1-52c704405aee" xmlns:ns3="db4bfead-f34a-4ddc-9751-1c4a35125a55" targetNamespace="http://schemas.microsoft.com/office/2006/metadata/properties" ma:root="true" ma:fieldsID="a0cb9a79028dff419cb06a41f9f0af2d" ns2:_="" ns3:_="">
    <xsd:import namespace="1f0a0226-6c49-442a-8dd1-52c704405aee"/>
    <xsd:import namespace="db4bfead-f34a-4ddc-9751-1c4a35125a55"/>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People" minOccurs="0"/>
                <xsd:element ref="ns2:resp"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0a0226-6c49-442a-8dd1-52c704405ae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People" ma:index="11" nillable="true" ma:displayName="test" ma:format="Dropdown" ma:list="UserInfo" ma:SharePointGroup="0" ma:internalName="Peop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sp" ma:index="12" nillable="true" ma:displayName="Responsibility" ma:format="Dropdown" ma:internalName="resp">
      <xsd:complexType>
        <xsd:complexContent>
          <xsd:extension base="dms:MultiChoice">
            <xsd:sequence>
              <xsd:element name="Value" maxOccurs="unbounded" minOccurs="0" nillable="true">
                <xsd:simpleType>
                  <xsd:restriction base="dms:Choice">
                    <xsd:enumeration value="Olivia"/>
                    <xsd:enumeration value="Rosy"/>
                    <xsd:enumeration value="Ursina"/>
                    <xsd:enumeration value="Alessandro"/>
                    <xsd:enumeration value="Marina"/>
                    <xsd:enumeration value="Melanie"/>
                    <xsd:enumeration value="Julie"/>
                    <xsd:enumeration value="Daniel"/>
                    <xsd:enumeration value="Priya"/>
                  </xsd:restriction>
                </xsd:simpleType>
              </xsd:element>
            </xsd:sequence>
          </xsd:extension>
        </xsd:complexContent>
      </xsd:complex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7c938953-97e4-410d-a323-cf9a87d86f1a"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dexed="true" ma:internalName="MediaServiceLocation"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b4bfead-f34a-4ddc-9751-1c4a35125a55"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3f8ad4fb-9b57-4368-8fa8-6be4e9cea7d0}" ma:internalName="TaxCatchAll" ma:showField="CatchAllData" ma:web="db4bfead-f34a-4ddc-9751-1c4a35125a5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db4bfead-f34a-4ddc-9751-1c4a35125a55"/>
    <ds:schemaRef ds:uri="1f0a0226-6c49-442a-8dd1-52c704405aee"/>
  </ds:schemaRefs>
</ds:datastoreItem>
</file>

<file path=customXml/itemProps2.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customXml/itemProps3.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4.xml><?xml version="1.0" encoding="utf-8"?>
<ds:datastoreItem xmlns:ds="http://schemas.openxmlformats.org/officeDocument/2006/customXml" ds:itemID="{DB4ADFE4-FD24-4D04-978B-465A63DE228F}"/>
</file>

<file path=docProps/app.xml><?xml version="1.0" encoding="utf-8"?>
<Properties xmlns="http://schemas.openxmlformats.org/officeDocument/2006/extended-properties" xmlns:vt="http://schemas.openxmlformats.org/officeDocument/2006/docPropsVTypes">
  <Template>uzh-memo-de.dotx</Template>
  <TotalTime>0</TotalTime>
  <Pages>1</Pages>
  <Words>535</Words>
  <Characters>3377</Characters>
  <Application>Microsoft Office Word</Application>
  <DocSecurity>0</DocSecurity>
  <Lines>28</Lines>
  <Paragraphs>7</Paragraphs>
  <ScaleCrop>false</ScaleCrop>
  <Company/>
  <LinksUpToDate>false</LinksUpToDate>
  <CharactersWithSpaces>3905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Ursina Roffler</dc:creator>
  <dc:description>erstellt durch Vorlagenbauer.ch</dc:description>
  <cp:lastModifiedBy>Ursina Roffler</cp:lastModifiedBy>
  <cp:revision>5</cp:revision>
  <cp:lastPrinted>2023-11-09T07:42:00Z</cp:lastPrinted>
  <dcterms:created xsi:type="dcterms:W3CDTF">2025-12-22T14:59:00Z</dcterms:created>
  <dcterms:modified xsi:type="dcterms:W3CDTF">2025-12-22T15:06:00Z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0x010100A36BB1ABB40F294EA29440D7539773B0</vt:lpwstr>
  </property>
  <property fmtid="{D5CDD505-2E9C-101B-9397-08002B2CF9AE}" pid="3" name="MediaServiceImageTags">
    <vt:lpwstr/>
  </property>
</Properties>
</file>